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FA67D55">
      <w:pPr>
        <w:spacing w:before="0" w:after="0" w:line="240" w:lineRule="auto"/>
        <w:ind w:left="0" w:hanging="2"/>
        <w:jc w:val="center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  <w:b/>
          <w:color w:val="000000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column">
              <wp:posOffset>5367020</wp:posOffset>
            </wp:positionH>
            <wp:positionV relativeFrom="paragraph">
              <wp:posOffset>-135255</wp:posOffset>
            </wp:positionV>
            <wp:extent cx="718820" cy="824865"/>
            <wp:effectExtent l="0" t="0" r="0" b="0"/>
            <wp:wrapNone/>
            <wp:docPr id="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18820" cy="824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Times New Roman" w:cs="Times New Roman"/>
          <w:b/>
          <w:color w:val="000000"/>
        </w:rPr>
        <mc:AlternateContent>
          <mc:Choice Requires="wps">
            <w:drawing>
              <wp:anchor distT="0" distB="0" distL="0" distR="0" simplePos="0" relativeHeight="251659264" behindDoc="0" locked="0" layoutInCell="1" allowOverlap="1">
                <wp:simplePos x="0" y="0"/>
                <wp:positionH relativeFrom="column">
                  <wp:posOffset>-141605</wp:posOffset>
                </wp:positionH>
                <wp:positionV relativeFrom="paragraph">
                  <wp:posOffset>-109855</wp:posOffset>
                </wp:positionV>
                <wp:extent cx="864235" cy="864235"/>
                <wp:effectExtent l="0" t="0" r="0" b="0"/>
                <wp:wrapNone/>
                <wp:docPr id="2" name="Retângulo 10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4360" cy="8643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rgbClr val="FFFFFF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/>
                      </wps:style>
                      <wps:txbx>
                        <w:txbxContent>
                          <w:p w14:paraId="5D5DC55B">
                            <w:pPr>
                              <w:pStyle w:val="9"/>
                              <w:spacing w:line="1" w:lineRule="atLeast"/>
                              <w:ind w:left="0" w:hanging="2"/>
                              <w:rPr>
                                <w:rFonts w:ascii="Calibri" w:hAnsi="Calibri" w:eastAsia="Calibri" w:cs="Calibri"/>
                                <w:color w:val="000000"/>
                                <w:lang w:eastAsia="zh-CN"/>
                              </w:rPr>
                            </w:pPr>
                            <w:bookmarkStart w:id="0" w:name="_Hlk199401620"/>
                            <w:bookmarkEnd w:id="0"/>
                          </w:p>
                          <w:p w14:paraId="08081F13">
                            <w:pPr>
                              <w:pStyle w:val="9"/>
                              <w:spacing w:before="0" w:after="160" w:line="1" w:lineRule="atLeast"/>
                              <w:ind w:left="0" w:hanging="2"/>
                              <w:rPr>
                                <w:rFonts w:ascii="Calibri" w:hAnsi="Calibri" w:eastAsia="Calibri" w:cs="Calibri"/>
                                <w:color w:val="00000A"/>
                                <w:lang w:eastAsia="zh-CN"/>
                              </w:rPr>
                            </w:pPr>
                          </w:p>
                        </w:txbxContent>
                      </wps:txbx>
                      <wps:bodyPr lIns="54000" tIns="54000" rIns="54000" bIns="5400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tângulo 1091" o:spid="_x0000_s1026" o:spt="1" style="position:absolute;left:0pt;margin-left:-11.15pt;margin-top:-8.65pt;height:68.05pt;width:68.05pt;z-index:251659264;mso-width-relative:page;mso-height-relative:page;" filled="f" stroked="f" coordsize="21600,21600" o:gfxdata="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">
                <v:fill on="f" focussize="0,0"/>
                <v:stroke on="f" weight="0pt"/>
                <v:imagedata o:title=""/>
                <o:lock v:ext="edit" aspectratio="f"/>
                <v:textbox inset="1.5mm,1.5mm,1.5mm,1.5mm">
                  <w:txbxContent>
                    <w:p w14:paraId="5D5DC55B">
                      <w:pPr>
                        <w:pStyle w:val="9"/>
                        <w:spacing w:line="1" w:lineRule="atLeast"/>
                        <w:ind w:left="0" w:hanging="2"/>
                        <w:rPr>
                          <w:rFonts w:ascii="Calibri" w:hAnsi="Calibri" w:eastAsia="Calibri" w:cs="Calibri"/>
                          <w:color w:val="000000"/>
                          <w:lang w:eastAsia="zh-CN"/>
                        </w:rPr>
                      </w:pPr>
                      <w:bookmarkStart w:id="0" w:name="_Hlk199401620"/>
                      <w:bookmarkEnd w:id="0"/>
                    </w:p>
                    <w:p w14:paraId="08081F13">
                      <w:pPr>
                        <w:pStyle w:val="9"/>
                        <w:spacing w:before="0" w:after="160" w:line="1" w:lineRule="atLeast"/>
                        <w:ind w:left="0" w:hanging="2"/>
                        <w:rPr>
                          <w:rFonts w:ascii="Calibri" w:hAnsi="Calibri" w:eastAsia="Calibri" w:cs="Calibri"/>
                          <w:color w:val="00000A"/>
                          <w:lang w:eastAsia="zh-CN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eastAsia="Times New Roman" w:cs="Times New Roman"/>
          <w:b/>
          <w:color w:val="000000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column">
              <wp:posOffset>-178435</wp:posOffset>
            </wp:positionH>
            <wp:positionV relativeFrom="paragraph">
              <wp:posOffset>-64135</wp:posOffset>
            </wp:positionV>
            <wp:extent cx="665480" cy="706755"/>
            <wp:effectExtent l="0" t="0" r="0" b="0"/>
            <wp:wrapNone/>
            <wp:docPr id="3" name="Figur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igura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5480" cy="706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Times New Roman" w:cs="Times New Roman"/>
          <w:b/>
          <w:color w:val="000000"/>
        </w:rPr>
        <w:t>MINISTÉRIO DA EDUCAÇÃO</w:t>
      </w:r>
      <w:r>
        <w:rPr>
          <w:rFonts w:ascii="Times New Roman" w:hAnsi="Times New Roman" w:eastAsia="Times New Roman" w:cs="Times New Roman"/>
          <w:b/>
          <w:color w:val="000000"/>
        </w:rPr>
        <w:br w:type="textWrapping"/>
      </w:r>
      <w:r>
        <w:rPr>
          <w:rFonts w:ascii="Times New Roman" w:hAnsi="Times New Roman" w:eastAsia="Times New Roman" w:cs="Times New Roman"/>
          <w:b/>
          <w:color w:val="000000"/>
        </w:rPr>
        <w:t xml:space="preserve">UNIVERSIDADE FEDERAL DO PIAUÍ </w:t>
      </w:r>
      <w:r>
        <w:rPr>
          <w:rFonts w:ascii="Times New Roman" w:hAnsi="Times New Roman" w:eastAsia="Times New Roman" w:cs="Times New Roman"/>
          <w:b/>
          <w:color w:val="000000"/>
        </w:rPr>
        <w:br w:type="textWrapping"/>
      </w:r>
      <w:r>
        <w:rPr>
          <w:rFonts w:ascii="Times New Roman" w:hAnsi="Times New Roman" w:eastAsia="Times New Roman" w:cs="Times New Roman"/>
          <w:b/>
          <w:color w:val="000000"/>
        </w:rPr>
        <w:t xml:space="preserve">PRÓ-REITORIA DE ASSUNTOS ESTUDANTIS E COMUNITÁRIOS </w:t>
      </w:r>
      <w:r>
        <w:rPr>
          <w:rFonts w:ascii="Times New Roman" w:hAnsi="Times New Roman" w:eastAsia="Times New Roman" w:cs="Times New Roman"/>
          <w:b/>
          <w:color w:val="000000"/>
        </w:rPr>
        <w:br w:type="textWrapping"/>
      </w:r>
      <w:r>
        <w:rPr>
          <w:rFonts w:ascii="Times New Roman" w:hAnsi="Times New Roman" w:eastAsia="Times New Roman" w:cs="Times New Roman"/>
          <w:b/>
          <w:color w:val="000000"/>
        </w:rPr>
        <w:t>COORDENADORIA DE ASSISTÊNCIA COMUNITÁRIA</w:t>
      </w:r>
    </w:p>
    <w:p w14:paraId="7395643C">
      <w:pPr>
        <w:spacing w:before="0" w:after="0" w:line="240" w:lineRule="auto"/>
        <w:ind w:left="0" w:right="567" w:hanging="2"/>
        <w:jc w:val="center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Campus Universitário Ministro Petrônio Portela, SG – 06. Bairro Ininga,</w:t>
      </w:r>
    </w:p>
    <w:p w14:paraId="109609C3">
      <w:pPr>
        <w:spacing w:before="0" w:after="0" w:line="240" w:lineRule="auto"/>
        <w:ind w:left="0" w:right="567" w:hanging="2"/>
        <w:jc w:val="center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CEP 64049-550 – Teresina, Piauí, Brasil;</w:t>
      </w:r>
    </w:p>
    <w:p w14:paraId="7C5AE8AD">
      <w:pPr>
        <w:spacing w:before="0" w:after="0" w:line="240" w:lineRule="auto"/>
        <w:ind w:left="0" w:right="567" w:hanging="2"/>
        <w:jc w:val="center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 xml:space="preserve">Telefones: (86) 3215-5642 / </w:t>
      </w:r>
      <w:r>
        <w:rPr>
          <w:rFonts w:ascii="Times New Roman" w:hAnsi="Times New Roman" w:eastAsia="Times New Roman" w:cs="Times New Roman"/>
          <w:color w:val="000000"/>
        </w:rPr>
        <w:t>www.ufpi.br/praec</w:t>
      </w:r>
    </w:p>
    <w:p w14:paraId="2B3496C6">
      <w:pPr>
        <w:spacing w:before="0" w:after="0" w:line="360" w:lineRule="auto"/>
        <w:ind w:left="0" w:hanging="2"/>
        <w:jc w:val="both"/>
        <w:rPr>
          <w:rFonts w:ascii="Times New Roman" w:hAnsi="Times New Roman" w:eastAsia="Times New Roman" w:cs="Times New Roman"/>
        </w:rPr>
      </w:pPr>
    </w:p>
    <w:p w14:paraId="283D97E1">
      <w:pPr>
        <w:spacing w:before="0" w:after="0" w:line="360" w:lineRule="auto"/>
        <w:ind w:left="0" w:hanging="2"/>
        <w:jc w:val="center"/>
        <w:rPr>
          <w:rFonts w:ascii="Times New Roman" w:hAnsi="Times New Roman" w:eastAsia="Times New Roman" w:cs="Times New Roman"/>
          <w:b/>
          <w:u w:val="single"/>
        </w:rPr>
      </w:pPr>
      <w:r>
        <w:rPr>
          <w:rFonts w:ascii="Times New Roman" w:hAnsi="Times New Roman" w:eastAsia="Times New Roman" w:cs="Times New Roman"/>
          <w:b/>
          <w:u w:val="single"/>
        </w:rPr>
        <w:t>ANEXO XIV</w:t>
      </w:r>
    </w:p>
    <w:p w14:paraId="56ADBEFC">
      <w:pPr>
        <w:ind w:left="0" w:hanging="2"/>
        <w:jc w:val="center"/>
        <w:rPr>
          <w:rFonts w:ascii="Times New Roman" w:hAnsi="Times New Roman" w:eastAsia="Times New Roman" w:cs="Times New Roman"/>
          <w:b/>
        </w:rPr>
      </w:pPr>
      <w:r>
        <w:rPr>
          <w:rFonts w:ascii="Times New Roman" w:hAnsi="Times New Roman" w:eastAsia="Times New Roman" w:cs="Times New Roman"/>
          <w:b/>
        </w:rPr>
        <w:t>TERMO DE COMPROMISSO – RESIDÊNCIA UNIVERSITÁRIA</w:t>
      </w:r>
    </w:p>
    <w:p w14:paraId="32EE62DB">
      <w:pPr>
        <w:ind w:left="0" w:hanging="2"/>
        <w:jc w:val="center"/>
        <w:rPr>
          <w:rFonts w:ascii="Times New Roman" w:hAnsi="Times New Roman" w:eastAsia="Times New Roman" w:cs="Times New Roman"/>
          <w:b/>
        </w:rPr>
      </w:pPr>
    </w:p>
    <w:p w14:paraId="6B84DE8F">
      <w:pPr>
        <w:spacing w:line="360" w:lineRule="auto"/>
        <w:ind w:left="0" w:hanging="2"/>
        <w:jc w:val="both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Pelo presente Termo de Compromisso,</w:t>
      </w:r>
      <w:r>
        <w:rPr>
          <w:rFonts w:hint="default" w:ascii="Times New Roman" w:hAnsi="Times New Roman" w:eastAsia="Times New Roman" w:cs="Times New Roman"/>
          <w:lang w:val="pt-BR"/>
        </w:rPr>
        <w:t xml:space="preserve"> </w:t>
      </w:r>
      <w:r>
        <w:rPr>
          <w:rFonts w:ascii="Times New Roman" w:hAnsi="Times New Roman" w:eastAsia="Times New Roman" w:cs="Times New Roman"/>
        </w:rPr>
        <w:t>eu,____________________</w:t>
      </w:r>
      <w:r>
        <w:rPr>
          <w:rFonts w:hint="default" w:ascii="Times New Roman" w:hAnsi="Times New Roman" w:eastAsia="Times New Roman" w:cs="Times New Roman"/>
          <w:lang w:val="pt-BR"/>
        </w:rPr>
        <w:t>____________________</w:t>
      </w:r>
      <w:r>
        <w:rPr>
          <w:rFonts w:ascii="Times New Roman" w:hAnsi="Times New Roman" w:eastAsia="Times New Roman" w:cs="Times New Roman"/>
        </w:rPr>
        <w:t>,estudante regularmente matriculado/a no Curso da UFPI ___________</w:t>
      </w:r>
      <w:r>
        <w:rPr>
          <w:rFonts w:hint="default" w:ascii="Times New Roman" w:hAnsi="Times New Roman" w:eastAsia="Times New Roman" w:cs="Times New Roman"/>
          <w:lang w:val="pt-BR"/>
        </w:rPr>
        <w:t>_______</w:t>
      </w:r>
      <w:r>
        <w:rPr>
          <w:rFonts w:ascii="Times New Roman" w:hAnsi="Times New Roman" w:eastAsia="Times New Roman" w:cs="Times New Roman"/>
        </w:rPr>
        <w:t>, sob matrícula nº ____________</w:t>
      </w:r>
      <w:r>
        <w:rPr>
          <w:rFonts w:hint="default" w:ascii="Times New Roman" w:hAnsi="Times New Roman" w:eastAsia="Times New Roman" w:cs="Times New Roman"/>
          <w:lang w:val="pt-BR"/>
        </w:rPr>
        <w:t>____</w:t>
      </w:r>
      <w:r>
        <w:rPr>
          <w:rFonts w:ascii="Times New Roman" w:hAnsi="Times New Roman" w:eastAsia="Times New Roman" w:cs="Times New Roman"/>
        </w:rPr>
        <w:t xml:space="preserve">, me integro ao quadro de moradores/as da Residência Universitária da UFPI – Campus Ministro Petrônio Portella e, desde já, manifesto plena concordância com o Regimento Interno das Residências Universitárias da UFPI (RESOLUÇÃO CONSUN/UFPI N 83, DE 04 DE AGOSTO DE 2022), declarando estar ciente de todas as suas Cláusulas. </w:t>
      </w:r>
    </w:p>
    <w:p w14:paraId="7096CA83">
      <w:pPr>
        <w:spacing w:line="360" w:lineRule="auto"/>
        <w:ind w:left="0" w:hanging="2"/>
        <w:jc w:val="both"/>
        <w:rPr>
          <w:rFonts w:ascii="Times New Roman" w:hAnsi="Times New Roman" w:eastAsia="Times New Roman" w:cs="Times New Roman"/>
        </w:rPr>
      </w:pPr>
    </w:p>
    <w:p w14:paraId="368F34B3">
      <w:pPr>
        <w:spacing w:line="360" w:lineRule="auto"/>
        <w:ind w:left="0" w:hanging="2"/>
        <w:jc w:val="both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E por estar de acordo com as disposições transcritas, das quais tenho pleno conhecimento, forma o presente Termo em duas vias de igual teor, na presença das testemunhas abaixo assinadas.</w:t>
      </w:r>
    </w:p>
    <w:p w14:paraId="48D2C6E6">
      <w:pPr>
        <w:ind w:left="0" w:hanging="2"/>
        <w:jc w:val="both"/>
        <w:rPr>
          <w:rFonts w:ascii="Times New Roman" w:hAnsi="Times New Roman" w:eastAsia="Times New Roman" w:cs="Times New Roman"/>
        </w:rPr>
      </w:pPr>
    </w:p>
    <w:p w14:paraId="6B72A42A">
      <w:pPr>
        <w:spacing w:before="0" w:after="0" w:line="360" w:lineRule="auto"/>
        <w:ind w:left="0" w:hanging="2"/>
        <w:jc w:val="right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  <w:color w:val="000000"/>
        </w:rPr>
        <w:t>__________________________, _____ de _______________ de _______.</w:t>
      </w:r>
    </w:p>
    <w:p w14:paraId="0E3AFCDB">
      <w:pPr>
        <w:spacing w:before="0" w:after="0" w:line="360" w:lineRule="auto"/>
        <w:ind w:left="0" w:hanging="2"/>
        <w:jc w:val="center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  <w:color w:val="000000"/>
        </w:rPr>
        <w:t xml:space="preserve">                                                               (Local/Cidade e data)</w:t>
      </w:r>
    </w:p>
    <w:p w14:paraId="2ACD2341">
      <w:pPr>
        <w:ind w:left="0" w:hanging="2"/>
        <w:jc w:val="both"/>
        <w:rPr>
          <w:rFonts w:ascii="Times New Roman" w:hAnsi="Times New Roman" w:eastAsia="Times New Roman" w:cs="Times New Roman"/>
        </w:rPr>
      </w:pPr>
    </w:p>
    <w:p w14:paraId="659839FA">
      <w:pPr>
        <w:ind w:left="0" w:hanging="2"/>
        <w:jc w:val="both"/>
        <w:rPr>
          <w:rFonts w:ascii="Times New Roman" w:hAnsi="Times New Roman" w:eastAsia="Times New Roman" w:cs="Times New Roman"/>
        </w:rPr>
      </w:pPr>
    </w:p>
    <w:p w14:paraId="4CEF160D">
      <w:pPr>
        <w:ind w:left="0" w:hanging="2"/>
        <w:jc w:val="center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______________________________________</w:t>
      </w:r>
    </w:p>
    <w:p w14:paraId="43100ABB">
      <w:pPr>
        <w:spacing w:before="0" w:after="0" w:line="360" w:lineRule="auto"/>
        <w:ind w:left="0" w:hanging="2"/>
        <w:jc w:val="center"/>
        <w:rPr>
          <w:rFonts w:ascii="Times New Roman" w:hAnsi="Times New Roman" w:eastAsia="Times New Roman" w:cs="Times New Roman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 xml:space="preserve">Assinatura do/a estudante (por extenso de acordo com o RG ou </w:t>
      </w:r>
      <w:r>
        <w:rPr>
          <w:rFonts w:ascii="Times New Roman" w:hAnsi="Times New Roman" w:eastAsia="Times New Roman" w:cs="Times New Roman"/>
          <w:color w:val="222222"/>
        </w:rPr>
        <w:t>assinatura eletrônica do Gov.br</w:t>
      </w:r>
      <w:r>
        <w:rPr>
          <w:rFonts w:ascii="Times New Roman" w:hAnsi="Times New Roman" w:eastAsia="Times New Roman" w:cs="Times New Roman"/>
          <w:color w:val="000000"/>
        </w:rPr>
        <w:t>)</w:t>
      </w:r>
    </w:p>
    <w:p w14:paraId="47416FE6">
      <w:pPr>
        <w:ind w:left="0" w:hanging="2"/>
        <w:jc w:val="center"/>
        <w:rPr>
          <w:rFonts w:ascii="Times New Roman" w:hAnsi="Times New Roman" w:eastAsia="Times New Roman" w:cs="Times New Roman"/>
        </w:rPr>
      </w:pPr>
    </w:p>
    <w:p w14:paraId="1E78EA78">
      <w:pPr>
        <w:ind w:left="0" w:hanging="2"/>
        <w:jc w:val="center"/>
        <w:rPr>
          <w:rFonts w:ascii="Times New Roman" w:hAnsi="Times New Roman" w:eastAsia="Times New Roman" w:cs="Times New Roman"/>
        </w:rPr>
      </w:pPr>
    </w:p>
    <w:p w14:paraId="17CE81A0">
      <w:pPr>
        <w:ind w:left="0" w:hanging="2"/>
        <w:jc w:val="center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_______________________________________</w:t>
      </w:r>
    </w:p>
    <w:p w14:paraId="3710A48E">
      <w:pPr>
        <w:ind w:left="0" w:hanging="2"/>
        <w:jc w:val="center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Assistente Social da CACOM/PRAEC</w:t>
      </w:r>
    </w:p>
    <w:p w14:paraId="5C816DBB">
      <w:pPr>
        <w:ind w:left="0" w:hanging="2"/>
        <w:jc w:val="center"/>
        <w:rPr>
          <w:rFonts w:ascii="Times New Roman" w:hAnsi="Times New Roman" w:eastAsia="Times New Roman" w:cs="Times New Roman"/>
        </w:rPr>
      </w:pPr>
    </w:p>
    <w:p w14:paraId="6BA176A3">
      <w:pPr>
        <w:ind w:left="0" w:hanging="2"/>
        <w:jc w:val="center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_______________________________________</w:t>
      </w:r>
    </w:p>
    <w:p w14:paraId="64897FB8">
      <w:pPr>
        <w:ind w:left="0" w:hanging="2"/>
        <w:jc w:val="center"/>
        <w:rPr>
          <w:rFonts w:ascii="Times New Roman" w:hAnsi="Times New Roman" w:eastAsia="Times New Roman" w:cs="Times New Roman"/>
          <w:b/>
          <w:color w:val="000000"/>
        </w:rPr>
      </w:pPr>
      <w:r>
        <w:rPr>
          <w:rFonts w:ascii="Times New Roman" w:hAnsi="Times New Roman" w:eastAsia="Times New Roman" w:cs="Times New Roman"/>
        </w:rPr>
        <w:t>Representante do Conselho de Moradores da REU - CMPP</w:t>
      </w:r>
    </w:p>
    <w:p w14:paraId="665D6CAD">
      <w:pPr>
        <w:spacing w:before="0" w:after="0" w:line="240" w:lineRule="auto"/>
        <w:ind w:left="0" w:hanging="2"/>
        <w:jc w:val="center"/>
        <w:rPr>
          <w:rFonts w:ascii="Times New Roman" w:hAnsi="Times New Roman" w:eastAsia="Times New Roman" w:cs="Times New Roman"/>
          <w:b/>
          <w:color w:val="000000"/>
        </w:rPr>
      </w:pPr>
    </w:p>
    <w:p w14:paraId="506FFC29">
      <w:pPr>
        <w:spacing w:before="0" w:after="0" w:line="240" w:lineRule="auto"/>
        <w:ind w:left="0" w:hanging="2"/>
        <w:jc w:val="center"/>
        <w:rPr>
          <w:rFonts w:ascii="Times New Roman" w:hAnsi="Times New Roman" w:eastAsia="Times New Roman" w:cs="Times New Roman"/>
          <w:b/>
          <w:color w:val="000000"/>
        </w:rPr>
      </w:pPr>
    </w:p>
    <w:p w14:paraId="56C15DF1">
      <w:pPr>
        <w:spacing w:before="0" w:after="0" w:line="240" w:lineRule="auto"/>
        <w:ind w:left="0" w:hanging="2"/>
        <w:jc w:val="center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  <w:b/>
          <w:color w:val="000000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column">
              <wp:posOffset>5367020</wp:posOffset>
            </wp:positionH>
            <wp:positionV relativeFrom="paragraph">
              <wp:posOffset>-135255</wp:posOffset>
            </wp:positionV>
            <wp:extent cx="718820" cy="824865"/>
            <wp:effectExtent l="0" t="0" r="0" b="0"/>
            <wp:wrapNone/>
            <wp:docPr id="4" name="Figura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igura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18820" cy="824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Times New Roman" w:cs="Times New Roman"/>
          <w:b/>
          <w:color w:val="000000"/>
        </w:rPr>
        <mc:AlternateContent>
          <mc:Choice Requires="wps">
            <w:drawing>
              <wp:anchor distT="0" distB="0" distL="0" distR="0" simplePos="0" relativeHeight="251659264" behindDoc="0" locked="0" layoutInCell="1" allowOverlap="1">
                <wp:simplePos x="0" y="0"/>
                <wp:positionH relativeFrom="column">
                  <wp:posOffset>-141605</wp:posOffset>
                </wp:positionH>
                <wp:positionV relativeFrom="paragraph">
                  <wp:posOffset>-109855</wp:posOffset>
                </wp:positionV>
                <wp:extent cx="864235" cy="864235"/>
                <wp:effectExtent l="0" t="0" r="0" b="0"/>
                <wp:wrapNone/>
                <wp:docPr id="5" name="Retângulo 10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4360" cy="8643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rgbClr val="FFFFFF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/>
                      </wps:style>
                      <wps:txbx>
                        <w:txbxContent>
                          <w:p w14:paraId="1E38A21B">
                            <w:pPr>
                              <w:pStyle w:val="9"/>
                              <w:spacing w:line="1" w:lineRule="atLeast"/>
                              <w:ind w:left="0" w:hanging="2"/>
                              <w:rPr>
                                <w:rFonts w:ascii="Calibri" w:hAnsi="Calibri" w:eastAsia="Calibri" w:cs="Calibri"/>
                                <w:color w:val="000000"/>
                                <w:lang w:eastAsia="zh-CN"/>
                              </w:rPr>
                            </w:pPr>
                          </w:p>
                          <w:p w14:paraId="4EA7150B">
                            <w:pPr>
                              <w:pStyle w:val="9"/>
                              <w:spacing w:before="0" w:after="160" w:line="1" w:lineRule="atLeast"/>
                              <w:ind w:left="0" w:hanging="2"/>
                              <w:rPr>
                                <w:rFonts w:ascii="Calibri" w:hAnsi="Calibri" w:eastAsia="Calibri" w:cs="Calibri"/>
                                <w:color w:val="00000A"/>
                                <w:lang w:eastAsia="zh-CN"/>
                              </w:rPr>
                            </w:pPr>
                          </w:p>
                        </w:txbxContent>
                      </wps:txbx>
                      <wps:bodyPr lIns="54000" tIns="54000" rIns="54000" bIns="5400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tângulo 1085" o:spid="_x0000_s1026" o:spt="1" style="position:absolute;left:0pt;margin-left:-11.15pt;margin-top:-8.65pt;height:68.05pt;width:68.05pt;z-index:251659264;mso-width-relative:page;mso-height-relative:page;" filled="f" stroked="f" coordsize="21600,21600" o:gfxdata="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">
                <v:fill on="f" focussize="0,0"/>
                <v:stroke on="f" weight="0pt"/>
                <v:imagedata o:title=""/>
                <o:lock v:ext="edit" aspectratio="f"/>
                <v:textbox inset="1.5mm,1.5mm,1.5mm,1.5mm">
                  <w:txbxContent>
                    <w:p w14:paraId="1E38A21B">
                      <w:pPr>
                        <w:pStyle w:val="9"/>
                        <w:spacing w:line="1" w:lineRule="atLeast"/>
                        <w:ind w:left="0" w:hanging="2"/>
                        <w:rPr>
                          <w:rFonts w:ascii="Calibri" w:hAnsi="Calibri" w:eastAsia="Calibri" w:cs="Calibri"/>
                          <w:color w:val="000000"/>
                          <w:lang w:eastAsia="zh-CN"/>
                        </w:rPr>
                      </w:pPr>
                    </w:p>
                    <w:p w14:paraId="4EA7150B">
                      <w:pPr>
                        <w:pStyle w:val="9"/>
                        <w:spacing w:before="0" w:after="160" w:line="1" w:lineRule="atLeast"/>
                        <w:ind w:left="0" w:hanging="2"/>
                        <w:rPr>
                          <w:rFonts w:ascii="Calibri" w:hAnsi="Calibri" w:eastAsia="Calibri" w:cs="Calibri"/>
                          <w:color w:val="00000A"/>
                          <w:lang w:eastAsia="zh-CN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eastAsia="Times New Roman" w:cs="Times New Roman"/>
          <w:b/>
          <w:color w:val="000000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column">
              <wp:posOffset>-190500</wp:posOffset>
            </wp:positionH>
            <wp:positionV relativeFrom="paragraph">
              <wp:posOffset>-57150</wp:posOffset>
            </wp:positionV>
            <wp:extent cx="665480" cy="706755"/>
            <wp:effectExtent l="0" t="0" r="0" b="0"/>
            <wp:wrapNone/>
            <wp:docPr id="6" name="Figura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igura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5480" cy="706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Times New Roman" w:cs="Times New Roman"/>
          <w:b/>
          <w:color w:val="000000"/>
        </w:rPr>
        <w:t>MINISTÉRIO DA EDUCAÇÃO</w:t>
      </w:r>
      <w:r>
        <w:rPr>
          <w:rFonts w:ascii="Times New Roman" w:hAnsi="Times New Roman" w:eastAsia="Times New Roman" w:cs="Times New Roman"/>
          <w:b/>
          <w:color w:val="000000"/>
        </w:rPr>
        <w:br w:type="textWrapping"/>
      </w:r>
      <w:r>
        <w:rPr>
          <w:rFonts w:ascii="Times New Roman" w:hAnsi="Times New Roman" w:eastAsia="Times New Roman" w:cs="Times New Roman"/>
          <w:b/>
          <w:color w:val="000000"/>
        </w:rPr>
        <w:t xml:space="preserve">UNIVERSIDADE FEDERAL DO PIAUÍ </w:t>
      </w:r>
      <w:r>
        <w:rPr>
          <w:rFonts w:ascii="Times New Roman" w:hAnsi="Times New Roman" w:eastAsia="Times New Roman" w:cs="Times New Roman"/>
          <w:b/>
          <w:color w:val="000000"/>
        </w:rPr>
        <w:br w:type="textWrapping"/>
      </w:r>
      <w:r>
        <w:rPr>
          <w:rFonts w:ascii="Times New Roman" w:hAnsi="Times New Roman" w:eastAsia="Times New Roman" w:cs="Times New Roman"/>
          <w:b/>
          <w:color w:val="000000"/>
        </w:rPr>
        <w:t xml:space="preserve">PRÓ-REITORIA DE ASSUNTOS ESTUDANTIS E COMUNITÁRIOS </w:t>
      </w:r>
      <w:r>
        <w:rPr>
          <w:rFonts w:ascii="Times New Roman" w:hAnsi="Times New Roman" w:eastAsia="Times New Roman" w:cs="Times New Roman"/>
          <w:b/>
          <w:color w:val="000000"/>
        </w:rPr>
        <w:br w:type="textWrapping"/>
      </w:r>
      <w:r>
        <w:rPr>
          <w:rFonts w:ascii="Times New Roman" w:hAnsi="Times New Roman" w:eastAsia="Times New Roman" w:cs="Times New Roman"/>
          <w:b/>
          <w:color w:val="000000"/>
        </w:rPr>
        <w:t>COORDENADORIA DE ASSISTÊNCIA COMUNITÁRIA</w:t>
      </w:r>
    </w:p>
    <w:p w14:paraId="28A69A5A">
      <w:pPr>
        <w:spacing w:before="0" w:after="0" w:line="240" w:lineRule="auto"/>
        <w:ind w:left="0" w:right="567" w:hanging="2"/>
        <w:jc w:val="center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Campus Universitário Ministro Petrônio Portela, SG – 06. Bairro Ininga,</w:t>
      </w:r>
    </w:p>
    <w:p w14:paraId="6239A02C">
      <w:pPr>
        <w:spacing w:before="0" w:after="0" w:line="240" w:lineRule="auto"/>
        <w:ind w:left="0" w:right="567" w:hanging="2"/>
        <w:jc w:val="center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CEP 64049-550 – Teresina, Piauí, Brasil;</w:t>
      </w:r>
    </w:p>
    <w:p w14:paraId="2BBF0E8B">
      <w:pPr>
        <w:spacing w:before="0" w:after="0" w:line="240" w:lineRule="auto"/>
        <w:ind w:left="0" w:right="567" w:hanging="2"/>
        <w:jc w:val="center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 xml:space="preserve">Telefones: (86) 3215-5642 / </w:t>
      </w:r>
      <w:r>
        <w:rPr>
          <w:rFonts w:ascii="Times New Roman" w:hAnsi="Times New Roman" w:eastAsia="Times New Roman" w:cs="Times New Roman"/>
          <w:color w:val="000000"/>
        </w:rPr>
        <w:t>www.ufpi.br/praec</w:t>
      </w:r>
    </w:p>
    <w:p w14:paraId="05A75F95">
      <w:pPr>
        <w:ind w:left="0" w:hanging="2"/>
        <w:jc w:val="center"/>
        <w:rPr>
          <w:rFonts w:ascii="Times New Roman" w:hAnsi="Times New Roman" w:eastAsia="Times New Roman" w:cs="Times New Roman"/>
          <w:b/>
          <w:u w:val="single"/>
        </w:rPr>
      </w:pPr>
    </w:p>
    <w:p w14:paraId="1781FDD5">
      <w:pPr>
        <w:ind w:left="0" w:hanging="2"/>
        <w:jc w:val="center"/>
        <w:rPr>
          <w:rFonts w:ascii="Times New Roman" w:hAnsi="Times New Roman" w:eastAsia="Times New Roman" w:cs="Times New Roman"/>
          <w:b/>
          <w:u w:val="single"/>
        </w:rPr>
      </w:pPr>
      <w:r>
        <w:rPr>
          <w:rFonts w:ascii="Times New Roman" w:hAnsi="Times New Roman" w:eastAsia="Times New Roman" w:cs="Times New Roman"/>
          <w:b/>
          <w:u w:val="single"/>
        </w:rPr>
        <w:t>ANEXO XV</w:t>
      </w:r>
    </w:p>
    <w:p w14:paraId="485B3127">
      <w:pPr>
        <w:ind w:left="0" w:hanging="2"/>
        <w:jc w:val="center"/>
        <w:rPr>
          <w:rFonts w:ascii="Times New Roman" w:hAnsi="Times New Roman" w:eastAsia="Times New Roman" w:cs="Times New Roman"/>
          <w:b/>
        </w:rPr>
      </w:pPr>
      <w:r>
        <w:rPr>
          <w:rFonts w:ascii="Times New Roman" w:hAnsi="Times New Roman" w:eastAsia="Times New Roman" w:cs="Times New Roman"/>
          <w:b/>
        </w:rPr>
        <w:t>TERMO DE CIÊNCIA E CONCORDÂNCIA PARA INGRESSO NAS RESIDÊNCIAS UNIVERSITÁRIAS</w:t>
      </w:r>
    </w:p>
    <w:p w14:paraId="3F84852C">
      <w:pPr>
        <w:ind w:left="0" w:hanging="2"/>
        <w:jc w:val="both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Eu,</w:t>
      </w:r>
      <w:r>
        <w:rPr>
          <w:rFonts w:hint="default" w:ascii="Times New Roman" w:hAnsi="Times New Roman" w:eastAsia="Times New Roman" w:cs="Times New Roman"/>
          <w:lang w:val="pt-BR"/>
        </w:rPr>
        <w:t>__________________________________________________</w:t>
      </w:r>
      <w:r>
        <w:rPr>
          <w:rFonts w:ascii="Times New Roman" w:hAnsi="Times New Roman" w:eastAsia="Times New Roman" w:cs="Times New Roman"/>
        </w:rPr>
        <w:t xml:space="preserve"> Nascido/a</w:t>
      </w:r>
      <w:r>
        <w:rPr>
          <w:rFonts w:hint="default" w:ascii="Times New Roman" w:hAnsi="Times New Roman" w:eastAsia="Times New Roman" w:cs="Times New Roman"/>
          <w:lang w:val="pt-BR"/>
        </w:rPr>
        <w:t xml:space="preserve"> </w:t>
      </w:r>
      <w:r>
        <w:rPr>
          <w:rFonts w:ascii="Times New Roman" w:hAnsi="Times New Roman" w:eastAsia="Times New Roman" w:cs="Times New Roman"/>
        </w:rPr>
        <w:t xml:space="preserve">em </w:t>
      </w:r>
      <w:r>
        <w:rPr>
          <w:rFonts w:hint="default" w:ascii="Times New Roman" w:hAnsi="Times New Roman" w:eastAsia="Times New Roman" w:cs="Times New Roman"/>
          <w:lang w:val="pt-BR"/>
        </w:rPr>
        <w:t>_____</w:t>
      </w:r>
      <w:r>
        <w:rPr>
          <w:rFonts w:ascii="Times New Roman" w:hAnsi="Times New Roman" w:eastAsia="Times New Roman" w:cs="Times New Roman"/>
        </w:rPr>
        <w:t>/</w:t>
      </w:r>
      <w:r>
        <w:rPr>
          <w:rFonts w:hint="default" w:ascii="Times New Roman" w:hAnsi="Times New Roman" w:eastAsia="Times New Roman" w:cs="Times New Roman"/>
          <w:lang w:val="pt-BR"/>
        </w:rPr>
        <w:t>____</w:t>
      </w:r>
      <w:r>
        <w:rPr>
          <w:rFonts w:ascii="Times New Roman" w:hAnsi="Times New Roman" w:eastAsia="Times New Roman" w:cs="Times New Roman"/>
        </w:rPr>
        <w:t>/</w:t>
      </w:r>
      <w:r>
        <w:rPr>
          <w:rFonts w:hint="default" w:ascii="Times New Roman" w:hAnsi="Times New Roman" w:eastAsia="Times New Roman" w:cs="Times New Roman"/>
          <w:lang w:val="pt-BR"/>
        </w:rPr>
        <w:t>______</w:t>
      </w:r>
      <w:r>
        <w:rPr>
          <w:rFonts w:ascii="Times New Roman" w:hAnsi="Times New Roman" w:eastAsia="Times New Roman" w:cs="Times New Roman"/>
        </w:rPr>
        <w:t xml:space="preserve"> Natural de: ____________</w:t>
      </w:r>
      <w:r>
        <w:rPr>
          <w:rFonts w:hint="default" w:ascii="Times New Roman" w:hAnsi="Times New Roman" w:eastAsia="Times New Roman" w:cs="Times New Roman"/>
          <w:lang w:val="pt-BR"/>
        </w:rPr>
        <w:t>______</w:t>
      </w:r>
      <w:r>
        <w:rPr>
          <w:rFonts w:ascii="Times New Roman" w:hAnsi="Times New Roman" w:eastAsia="Times New Roman" w:cs="Times New Roman"/>
        </w:rPr>
        <w:t>CPF</w:t>
      </w:r>
      <w:r>
        <w:rPr>
          <w:rFonts w:hint="default" w:ascii="Times New Roman" w:hAnsi="Times New Roman" w:eastAsia="Times New Roman" w:cs="Times New Roman"/>
          <w:lang w:val="pt-BR"/>
        </w:rPr>
        <w:t>:</w:t>
      </w:r>
      <w:r>
        <w:rPr>
          <w:rFonts w:ascii="Times New Roman" w:hAnsi="Times New Roman" w:eastAsia="Times New Roman" w:cs="Times New Roman"/>
        </w:rPr>
        <w:t>___________</w:t>
      </w:r>
      <w:r>
        <w:rPr>
          <w:rFonts w:hint="default" w:ascii="Times New Roman" w:hAnsi="Times New Roman" w:eastAsia="Times New Roman" w:cs="Times New Roman"/>
          <w:lang w:val="pt-BR"/>
        </w:rPr>
        <w:t xml:space="preserve">___________ </w:t>
      </w:r>
      <w:r>
        <w:rPr>
          <w:rFonts w:ascii="Times New Roman" w:hAnsi="Times New Roman" w:eastAsia="Times New Roman" w:cs="Times New Roman"/>
        </w:rPr>
        <w:t>Identidade Nº___________</w:t>
      </w:r>
      <w:r>
        <w:rPr>
          <w:rFonts w:hint="default" w:ascii="Times New Roman" w:hAnsi="Times New Roman" w:eastAsia="Times New Roman" w:cs="Times New Roman"/>
          <w:lang w:val="pt-BR"/>
        </w:rPr>
        <w:t xml:space="preserve">_ </w:t>
      </w:r>
      <w:r>
        <w:rPr>
          <w:rFonts w:ascii="Times New Roman" w:hAnsi="Times New Roman" w:eastAsia="Times New Roman" w:cs="Times New Roman"/>
        </w:rPr>
        <w:t>Órgão Expedidor:___________</w:t>
      </w:r>
      <w:r>
        <w:rPr>
          <w:rFonts w:hint="default" w:ascii="Times New Roman" w:hAnsi="Times New Roman" w:eastAsia="Times New Roman" w:cs="Times New Roman"/>
          <w:lang w:val="pt-BR"/>
        </w:rPr>
        <w:t>______</w:t>
      </w:r>
      <w:r>
        <w:rPr>
          <w:rFonts w:ascii="Times New Roman" w:hAnsi="Times New Roman" w:eastAsia="Times New Roman" w:cs="Times New Roman"/>
        </w:rPr>
        <w:t xml:space="preserve"> UF:___________ Estado Civil: _____________Residindo à Rua:_____________________________________________Bairro:____________________________Cidade:__________________________________Estado:______</w:t>
      </w:r>
      <w:r>
        <w:rPr>
          <w:rFonts w:hint="default" w:ascii="Times New Roman" w:hAnsi="Times New Roman" w:eastAsia="Times New Roman" w:cs="Times New Roman"/>
          <w:lang w:val="pt-BR"/>
        </w:rPr>
        <w:t>____</w:t>
      </w:r>
      <w:bookmarkStart w:id="1" w:name="_GoBack"/>
      <w:bookmarkEnd w:id="1"/>
      <w:r>
        <w:rPr>
          <w:rFonts w:hint="default" w:ascii="Times New Roman" w:hAnsi="Times New Roman" w:eastAsia="Times New Roman" w:cs="Times New Roman"/>
          <w:lang w:val="pt-BR"/>
        </w:rPr>
        <w:t xml:space="preserve"> </w:t>
      </w:r>
      <w:r>
        <w:rPr>
          <w:rFonts w:ascii="Times New Roman" w:hAnsi="Times New Roman" w:eastAsia="Times New Roman" w:cs="Times New Roman"/>
        </w:rPr>
        <w:t>CEP:</w:t>
      </w:r>
      <w:r>
        <w:rPr>
          <w:rFonts w:hint="default" w:ascii="Times New Roman" w:hAnsi="Times New Roman" w:eastAsia="Times New Roman" w:cs="Times New Roman"/>
          <w:lang w:val="pt-BR"/>
        </w:rPr>
        <w:t xml:space="preserve">____________________ </w:t>
      </w:r>
      <w:r>
        <w:rPr>
          <w:rFonts w:ascii="Times New Roman" w:hAnsi="Times New Roman" w:eastAsia="Times New Roman" w:cs="Times New Roman"/>
        </w:rPr>
        <w:t>Telefone(s):______________________</w:t>
      </w:r>
      <w:r>
        <w:rPr>
          <w:rFonts w:hint="default" w:ascii="Times New Roman" w:hAnsi="Times New Roman" w:eastAsia="Times New Roman" w:cs="Times New Roman"/>
          <w:lang w:val="pt-BR"/>
        </w:rPr>
        <w:t xml:space="preserve">_____ </w:t>
      </w:r>
      <w:r>
        <w:rPr>
          <w:rFonts w:ascii="Times New Roman" w:hAnsi="Times New Roman" w:eastAsia="Times New Roman" w:cs="Times New Roman"/>
        </w:rPr>
        <w:t>E-mail: ______________________________</w:t>
      </w:r>
      <w:r>
        <w:rPr>
          <w:rFonts w:hint="default" w:ascii="Times New Roman" w:hAnsi="Times New Roman" w:eastAsia="Times New Roman" w:cs="Times New Roman"/>
          <w:lang w:val="pt-BR"/>
        </w:rPr>
        <w:t xml:space="preserve">____ </w:t>
      </w:r>
      <w:r>
        <w:rPr>
          <w:rFonts w:ascii="Times New Roman" w:hAnsi="Times New Roman" w:eastAsia="Times New Roman" w:cs="Times New Roman"/>
        </w:rPr>
        <w:t xml:space="preserve">Tipo Sanguíneo:_____________________________ Fator RH:________________________ Estudante do curso de ____________________ Matrícula nº _________________________Beneficiado/a com a Residência Estudantil – REU, declaro ter ciência e concordar com as condicionalidades e normas elencadas a seguir: </w:t>
      </w:r>
    </w:p>
    <w:p w14:paraId="11DC4E37">
      <w:pPr>
        <w:ind w:left="0" w:hanging="2"/>
        <w:jc w:val="both"/>
        <w:rPr>
          <w:rFonts w:ascii="Times New Roman" w:hAnsi="Times New Roman" w:eastAsia="Times New Roman" w:cs="Times New Roman"/>
        </w:rPr>
      </w:pPr>
      <w:r>
        <w:rPr>
          <w:rFonts w:ascii="Symbol" w:hAnsi="Symbol" w:eastAsia="Symbol" w:cs="Symbol"/>
        </w:rPr>
        <w:t>∙</w:t>
      </w:r>
      <w:r>
        <w:rPr>
          <w:rFonts w:ascii="Times New Roman" w:hAnsi="Times New Roman" w:eastAsia="Times New Roman" w:cs="Times New Roman"/>
        </w:rPr>
        <w:t xml:space="preserve"> Declaro que opto pelo ingresso nas dependências da Residência Universitária, devido (expor os motivos pelos quais necessita do benefício). </w:t>
      </w:r>
    </w:p>
    <w:p w14:paraId="25CD9201">
      <w:pPr>
        <w:ind w:left="0" w:hanging="2"/>
        <w:jc w:val="both"/>
        <w:rPr>
          <w:rFonts w:ascii="Times New Roman" w:hAnsi="Times New Roman" w:eastAsia="Times New Roman" w:cs="Times New Roman"/>
        </w:rPr>
      </w:pPr>
      <w:r>
        <w:rPr>
          <w:rFonts w:ascii="Symbol" w:hAnsi="Symbol" w:eastAsia="Symbol" w:cs="Symbol"/>
        </w:rPr>
        <w:t>∙</w:t>
      </w:r>
      <w:r>
        <w:rPr>
          <w:rFonts w:ascii="Times New Roman" w:hAnsi="Times New Roman" w:eastAsia="Times New Roman" w:cs="Times New Roman"/>
        </w:rPr>
        <w:t xml:space="preserve"> Declaro estar ciente e concordar com todos os protocolos de biossegurança obrigatórios para residir em moradia coletiva. </w:t>
      </w:r>
    </w:p>
    <w:p w14:paraId="1B81A34B">
      <w:pPr>
        <w:ind w:left="0" w:hanging="2"/>
        <w:jc w:val="both"/>
        <w:rPr>
          <w:rFonts w:ascii="Times New Roman" w:hAnsi="Times New Roman" w:eastAsia="Times New Roman" w:cs="Times New Roman"/>
        </w:rPr>
      </w:pPr>
      <w:r>
        <w:rPr>
          <w:rFonts w:ascii="Symbol" w:hAnsi="Symbol" w:eastAsia="Symbol" w:cs="Symbol"/>
        </w:rPr>
        <w:t>∙</w:t>
      </w:r>
      <w:r>
        <w:rPr>
          <w:rFonts w:ascii="Times New Roman" w:hAnsi="Times New Roman" w:eastAsia="Times New Roman" w:cs="Times New Roman"/>
        </w:rPr>
        <w:t xml:space="preserve"> Declaro estar ciente e concordar com a obrigatoriedade do cumprimento de todos os protocolos de biossegurança para residir em moradia coletiva e que o descumprimento resultará em desligamento automático do benefício. </w:t>
      </w:r>
    </w:p>
    <w:p w14:paraId="4498A460">
      <w:pPr>
        <w:ind w:left="0" w:hanging="2"/>
        <w:jc w:val="both"/>
        <w:rPr>
          <w:rFonts w:ascii="Times New Roman" w:hAnsi="Times New Roman" w:eastAsia="Times New Roman" w:cs="Times New Roman"/>
        </w:rPr>
      </w:pPr>
      <w:r>
        <w:rPr>
          <w:rFonts w:ascii="Symbol" w:hAnsi="Symbol" w:eastAsia="Symbol" w:cs="Symbol"/>
        </w:rPr>
        <w:t>∙</w:t>
      </w:r>
      <w:r>
        <w:rPr>
          <w:rFonts w:ascii="Times New Roman" w:hAnsi="Times New Roman" w:eastAsia="Times New Roman" w:cs="Times New Roman"/>
        </w:rPr>
        <w:t xml:space="preserve"> Declaro que tomei as doses obrigatórias da vacina contra a COVID 19</w:t>
      </w:r>
    </w:p>
    <w:p w14:paraId="406D8544">
      <w:pPr>
        <w:ind w:left="0" w:hanging="2"/>
        <w:jc w:val="both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 xml:space="preserve"> </w:t>
      </w:r>
      <w:r>
        <w:rPr>
          <w:rFonts w:ascii="Symbol" w:hAnsi="Symbol" w:eastAsia="Symbol" w:cs="Symbol"/>
        </w:rPr>
        <w:t>∙</w:t>
      </w:r>
      <w:r>
        <w:rPr>
          <w:rFonts w:ascii="Times New Roman" w:hAnsi="Times New Roman" w:eastAsia="Times New Roman" w:cs="Times New Roman"/>
        </w:rPr>
        <w:t xml:space="preserve"> Declaro que forneci todas as informações relacionadas à minha saúde e a medicamentos que esteja consumindo questionário.</w:t>
      </w:r>
    </w:p>
    <w:p w14:paraId="6B1B47E2">
      <w:pPr>
        <w:ind w:left="0" w:hanging="2"/>
        <w:jc w:val="both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 xml:space="preserve"> </w:t>
      </w:r>
      <w:r>
        <w:rPr>
          <w:rFonts w:ascii="Symbol" w:hAnsi="Symbol" w:eastAsia="Symbol" w:cs="Symbol"/>
        </w:rPr>
        <w:t>∙</w:t>
      </w:r>
      <w:r>
        <w:rPr>
          <w:rFonts w:ascii="Times New Roman" w:hAnsi="Times New Roman" w:eastAsia="Times New Roman" w:cs="Times New Roman"/>
        </w:rPr>
        <w:t xml:space="preserve"> Declaro estar ciente e concordar que estou assumindo todos os riscos relacionados à saúde ao retornar para a residência.</w:t>
      </w:r>
    </w:p>
    <w:p w14:paraId="134F4C88">
      <w:pPr>
        <w:ind w:left="0" w:hanging="2"/>
        <w:jc w:val="both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 xml:space="preserve"> </w:t>
      </w:r>
      <w:r>
        <w:rPr>
          <w:rFonts w:ascii="Symbol" w:hAnsi="Symbol" w:eastAsia="Symbol" w:cs="Symbol"/>
        </w:rPr>
        <w:t>∙</w:t>
      </w:r>
      <w:r>
        <w:rPr>
          <w:rFonts w:ascii="Times New Roman" w:hAnsi="Times New Roman" w:eastAsia="Times New Roman" w:cs="Times New Roman"/>
        </w:rPr>
        <w:t xml:space="preserve"> Declaro estar ciente e concordar que sou responsável por administrar meu autocuidado e não negligenciar minha saúde, conforme Edital e Regimento das Residências Universitárias.</w:t>
      </w:r>
    </w:p>
    <w:p w14:paraId="3FF3B4F9">
      <w:pPr>
        <w:ind w:left="0" w:hanging="2"/>
        <w:jc w:val="both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 xml:space="preserve"> </w:t>
      </w:r>
      <w:r>
        <w:rPr>
          <w:rFonts w:ascii="Symbol" w:hAnsi="Symbol" w:eastAsia="Symbol" w:cs="Symbol"/>
        </w:rPr>
        <w:t>∙</w:t>
      </w:r>
      <w:r>
        <w:rPr>
          <w:rFonts w:ascii="Times New Roman" w:hAnsi="Times New Roman" w:eastAsia="Times New Roman" w:cs="Times New Roman"/>
        </w:rPr>
        <w:t xml:space="preserve"> Declaro estar ciente e concordar que é responsabilidade da minha família o acompanhamento de minha situação de saúde física e mental, conforme Edital e Regimento das Residências Universitárias. </w:t>
      </w:r>
      <w:r>
        <w:rPr>
          <w:rFonts w:ascii="Symbol" w:hAnsi="Symbol" w:eastAsia="Symbol" w:cs="Symbol"/>
        </w:rPr>
        <w:t>∙</w:t>
      </w:r>
      <w:r>
        <w:rPr>
          <w:rFonts w:ascii="Times New Roman" w:hAnsi="Times New Roman" w:eastAsia="Times New Roman" w:cs="Times New Roman"/>
        </w:rPr>
        <w:t xml:space="preserve"> Declaro estar ciente e concordar que minha família deve comparecer para atender as necessidades de saúde e em quaisquer outras situações emergências ou se convocados pela PRAEC/NAEs.</w:t>
      </w:r>
    </w:p>
    <w:p w14:paraId="1C4E7DD9">
      <w:pPr>
        <w:ind w:left="0" w:hanging="2"/>
        <w:jc w:val="both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 xml:space="preserve"> </w:t>
      </w:r>
      <w:r>
        <w:rPr>
          <w:rFonts w:ascii="Symbol" w:hAnsi="Symbol" w:eastAsia="Symbol" w:cs="Symbol"/>
        </w:rPr>
        <w:t>∙</w:t>
      </w:r>
      <w:r>
        <w:rPr>
          <w:rFonts w:ascii="Times New Roman" w:hAnsi="Times New Roman" w:eastAsia="Times New Roman" w:cs="Times New Roman"/>
        </w:rPr>
        <w:t xml:space="preserve"> Declaro estar ciente e concordar que o ingresso é de comum acordo entre as partes (estudante e instituição). </w:t>
      </w:r>
    </w:p>
    <w:p w14:paraId="6C334043">
      <w:pPr>
        <w:ind w:left="0" w:hanging="2"/>
        <w:jc w:val="both"/>
        <w:rPr>
          <w:rFonts w:ascii="Times New Roman" w:hAnsi="Times New Roman" w:eastAsia="Times New Roman" w:cs="Times New Roman"/>
        </w:rPr>
      </w:pPr>
      <w:r>
        <w:rPr>
          <w:rFonts w:ascii="Symbol" w:hAnsi="Symbol" w:eastAsia="Symbol" w:cs="Symbol"/>
        </w:rPr>
        <w:t>∙</w:t>
      </w:r>
      <w:r>
        <w:rPr>
          <w:rFonts w:ascii="Times New Roman" w:hAnsi="Times New Roman" w:eastAsia="Times New Roman" w:cs="Times New Roman"/>
        </w:rPr>
        <w:t xml:space="preserve"> Declaro estar ciente e concordar que em caso de urgência devo entrar em contato com algum familiar/ responsável, sendo imprescindível a necessidade da presença de um acompanhante em casos de emergência e/ou internação hospitalar. </w:t>
      </w:r>
    </w:p>
    <w:p w14:paraId="35CA9BE7">
      <w:pPr>
        <w:ind w:left="0" w:hanging="2"/>
        <w:jc w:val="both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Para casos de urgência informo os seguintes contatos:</w:t>
      </w:r>
    </w:p>
    <w:p w14:paraId="4B045C33">
      <w:pPr>
        <w:ind w:left="2" w:right="3117" w:hanging="2"/>
        <w:jc w:val="both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>Nome: _____________________________________________________</w:t>
      </w:r>
    </w:p>
    <w:p w14:paraId="67570C4D">
      <w:pPr>
        <w:ind w:left="2" w:right="3117" w:hanging="2"/>
        <w:jc w:val="both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>Telefone/</w:t>
      </w:r>
      <w:r>
        <w:rPr>
          <w:rFonts w:ascii="Times New Roman" w:hAnsi="Times New Roman" w:eastAsia="Times New Roman" w:cs="Times New Roman"/>
          <w:i/>
          <w:sz w:val="20"/>
          <w:szCs w:val="20"/>
        </w:rPr>
        <w:t>WhatsApp</w:t>
      </w:r>
      <w:r>
        <w:rPr>
          <w:rFonts w:ascii="Times New Roman" w:hAnsi="Times New Roman" w:eastAsia="Times New Roman" w:cs="Times New Roman"/>
          <w:sz w:val="20"/>
          <w:szCs w:val="20"/>
        </w:rPr>
        <w:t>: __________________________________________</w:t>
      </w:r>
    </w:p>
    <w:p w14:paraId="42D2808F">
      <w:pPr>
        <w:ind w:left="2" w:right="3117" w:hanging="2"/>
        <w:jc w:val="both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>Grau de parentesco/afinidade: ___________________________________</w:t>
      </w:r>
    </w:p>
    <w:p w14:paraId="56816138">
      <w:pPr>
        <w:ind w:left="2" w:right="3117" w:hanging="2"/>
        <w:jc w:val="both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>Nome:______________________________________________________</w:t>
      </w:r>
    </w:p>
    <w:p w14:paraId="5CCC604D">
      <w:pPr>
        <w:ind w:left="2" w:right="3117" w:hanging="2"/>
        <w:jc w:val="both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>Telefone/</w:t>
      </w:r>
      <w:r>
        <w:rPr>
          <w:rFonts w:ascii="Times New Roman" w:hAnsi="Times New Roman" w:eastAsia="Times New Roman" w:cs="Times New Roman"/>
          <w:i/>
          <w:sz w:val="20"/>
          <w:szCs w:val="20"/>
        </w:rPr>
        <w:t>WhatsApp</w:t>
      </w:r>
      <w:r>
        <w:rPr>
          <w:rFonts w:ascii="Times New Roman" w:hAnsi="Times New Roman" w:eastAsia="Times New Roman" w:cs="Times New Roman"/>
          <w:sz w:val="20"/>
          <w:szCs w:val="20"/>
        </w:rPr>
        <w:t>: __________________________________________</w:t>
      </w:r>
    </w:p>
    <w:p w14:paraId="3CD902D0">
      <w:pPr>
        <w:ind w:left="2" w:right="3117" w:hanging="2"/>
        <w:jc w:val="both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>Grau de parentesco/afinidade: ___________________________________</w:t>
      </w:r>
    </w:p>
    <w:p w14:paraId="36150828">
      <w:pPr>
        <w:ind w:left="2" w:right="3117" w:hanging="2"/>
        <w:jc w:val="both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>Nome:______________________________________________________</w:t>
      </w:r>
    </w:p>
    <w:p w14:paraId="41D4CE4F">
      <w:pPr>
        <w:ind w:left="2" w:right="3117" w:hanging="2"/>
        <w:jc w:val="both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>Telefone/</w:t>
      </w:r>
      <w:r>
        <w:rPr>
          <w:rFonts w:ascii="Times New Roman" w:hAnsi="Times New Roman" w:eastAsia="Times New Roman" w:cs="Times New Roman"/>
          <w:i/>
          <w:sz w:val="20"/>
          <w:szCs w:val="20"/>
        </w:rPr>
        <w:t>WhatsApp</w:t>
      </w:r>
      <w:r>
        <w:rPr>
          <w:rFonts w:ascii="Times New Roman" w:hAnsi="Times New Roman" w:eastAsia="Times New Roman" w:cs="Times New Roman"/>
          <w:sz w:val="20"/>
          <w:szCs w:val="20"/>
        </w:rPr>
        <w:t>: __________________________________________</w:t>
      </w:r>
    </w:p>
    <w:p w14:paraId="54775F25">
      <w:pPr>
        <w:ind w:left="2" w:right="3117" w:hanging="2"/>
        <w:jc w:val="both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>Grau de parentesco/afinidade: ___________________________________</w:t>
      </w:r>
    </w:p>
    <w:p w14:paraId="3443A5AE">
      <w:pPr>
        <w:ind w:left="2" w:right="3117" w:hanging="2"/>
        <w:jc w:val="both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>Nome: _____________________________________________________</w:t>
      </w:r>
    </w:p>
    <w:p w14:paraId="1E13C1FF">
      <w:pPr>
        <w:ind w:left="2" w:right="3117" w:hanging="2"/>
        <w:jc w:val="both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>Telefone/</w:t>
      </w:r>
      <w:r>
        <w:rPr>
          <w:rFonts w:ascii="Times New Roman" w:hAnsi="Times New Roman" w:eastAsia="Times New Roman" w:cs="Times New Roman"/>
          <w:i/>
          <w:sz w:val="20"/>
          <w:szCs w:val="20"/>
        </w:rPr>
        <w:t>WhatsApp</w:t>
      </w:r>
      <w:r>
        <w:rPr>
          <w:rFonts w:ascii="Times New Roman" w:hAnsi="Times New Roman" w:eastAsia="Times New Roman" w:cs="Times New Roman"/>
          <w:sz w:val="20"/>
          <w:szCs w:val="20"/>
        </w:rPr>
        <w:t>: __________________________________________</w:t>
      </w:r>
    </w:p>
    <w:p w14:paraId="7D625594">
      <w:pPr>
        <w:ind w:left="2" w:right="3117" w:hanging="2"/>
        <w:jc w:val="both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>Grau de parentesco/afinidade: ___________________________________</w:t>
      </w:r>
    </w:p>
    <w:p w14:paraId="582CF04A">
      <w:pPr>
        <w:ind w:left="0" w:hanging="2"/>
        <w:jc w:val="both"/>
        <w:rPr>
          <w:rFonts w:ascii="Times New Roman" w:hAnsi="Times New Roman" w:eastAsia="Times New Roman" w:cs="Times New Roman"/>
        </w:rPr>
      </w:pPr>
    </w:p>
    <w:p w14:paraId="7C2E2999">
      <w:pPr>
        <w:ind w:left="0" w:hanging="2"/>
        <w:jc w:val="both"/>
      </w:pPr>
      <w:r>
        <w:rPr>
          <w:rFonts w:ascii="Times New Roman" w:hAnsi="Times New Roman" w:eastAsia="Times New Roman" w:cs="Times New Roman"/>
        </w:rPr>
        <w:t>OBS: Será obrigatório informar 02 (dois) contatos para emergência, que residam na cidade de Teresina (desde que não sejam beneficiários da Residência Universitária) e 02 (dois) contatos para emergência da cidade de origem em que reside o núcleo familiar do/a residente.</w:t>
      </w:r>
    </w:p>
    <w:p w14:paraId="49663EDB">
      <w:pPr>
        <w:ind w:left="0" w:hanging="2"/>
        <w:jc w:val="both"/>
        <w:rPr>
          <w:rFonts w:ascii="Times New Roman" w:hAnsi="Times New Roman" w:eastAsia="Times New Roman" w:cs="Times New Roman"/>
        </w:rPr>
      </w:pPr>
    </w:p>
    <w:p w14:paraId="20D4791C">
      <w:pPr>
        <w:ind w:left="0" w:hanging="2"/>
        <w:jc w:val="center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  <w:b/>
        </w:rPr>
        <w:t>QUESTIONÁRIO PARA INFORMAÇÕES DE SAÚDE DO RESIDENTE</w:t>
      </w:r>
    </w:p>
    <w:p w14:paraId="23D567BD">
      <w:pPr>
        <w:ind w:left="0" w:hanging="2"/>
        <w:jc w:val="both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1 - Você possui doença crônica e/ou deficiência física e/ou mental, que necessitem de tratamento? ( ) SIM ( ) NÃO. Se sim, descreva o que é tratado? Como é tratado?</w:t>
      </w:r>
    </w:p>
    <w:p w14:paraId="35520499">
      <w:pPr>
        <w:ind w:left="0" w:hanging="2"/>
        <w:jc w:val="both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 xml:space="preserve"> 2 - Você utiliza alguma medicação de uso contínuo? ( ) SIM ( ) NÃO Se sim, qual? </w:t>
      </w:r>
    </w:p>
    <w:p w14:paraId="0622EB30">
      <w:pPr>
        <w:ind w:left="0" w:hanging="2"/>
        <w:jc w:val="both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 xml:space="preserve">3 - A medicação é conseguida pela rede pública? ( ) SIM ( ) NÃO Se não, qual o valor médio mensal gasto? </w:t>
      </w:r>
    </w:p>
    <w:p w14:paraId="16B083A7">
      <w:pPr>
        <w:ind w:left="0" w:hanging="2"/>
        <w:jc w:val="both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 xml:space="preserve">4 - Você é alérgico a algum tipo de medicamento ou substância? ( ) SIM ( ) NÃO. Se sim, qual? </w:t>
      </w:r>
    </w:p>
    <w:p w14:paraId="44471169">
      <w:pPr>
        <w:ind w:left="0" w:hanging="2"/>
        <w:jc w:val="both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 xml:space="preserve">5 - Nos últimos dois anos, testou positivo para a COVID 19 ? ( ) SIM ( ) NÃO. Se sim, apresenta alguma sequela em razão da contaminação? </w:t>
      </w:r>
    </w:p>
    <w:p w14:paraId="7E7E825B">
      <w:pPr>
        <w:ind w:left="0" w:hanging="2"/>
        <w:jc w:val="both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6 - Você já tomou a vacina contra a COVID-19? ( ) SIM ( ) NÃO Se sim, quantas doses? Em quais datas?__________________________________________</w:t>
      </w:r>
    </w:p>
    <w:p w14:paraId="5613EE20">
      <w:pPr>
        <w:ind w:left="0" w:hanging="2"/>
        <w:jc w:val="both"/>
        <w:rPr>
          <w:rFonts w:ascii="Times New Roman" w:hAnsi="Times New Roman" w:eastAsia="Times New Roman" w:cs="Times New Roman"/>
        </w:rPr>
      </w:pPr>
    </w:p>
    <w:p w14:paraId="12EFDEA3">
      <w:pPr>
        <w:spacing w:before="0" w:after="0" w:line="360" w:lineRule="auto"/>
        <w:ind w:left="0" w:hanging="2"/>
        <w:jc w:val="right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  <w:color w:val="000000"/>
        </w:rPr>
        <w:t>__________________________, _____ de _______________ de _______.</w:t>
      </w:r>
    </w:p>
    <w:p w14:paraId="7827C47A">
      <w:pPr>
        <w:spacing w:before="0" w:after="0" w:line="360" w:lineRule="auto"/>
        <w:ind w:left="0" w:hanging="2"/>
        <w:jc w:val="center"/>
        <w:rPr>
          <w:rFonts w:ascii="Times New Roman" w:hAnsi="Times New Roman" w:eastAsia="Times New Roman" w:cs="Times New Roman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 xml:space="preserve">                                                              (Local/Cidade e data)</w:t>
      </w:r>
    </w:p>
    <w:p w14:paraId="55DA4080">
      <w:pPr>
        <w:spacing w:before="0" w:after="0" w:line="360" w:lineRule="auto"/>
        <w:ind w:left="0" w:hanging="2"/>
        <w:jc w:val="center"/>
        <w:rPr>
          <w:rFonts w:ascii="Times New Roman" w:hAnsi="Times New Roman" w:eastAsia="Times New Roman" w:cs="Times New Roman"/>
          <w:color w:val="000000"/>
        </w:rPr>
      </w:pPr>
    </w:p>
    <w:p w14:paraId="57AD08C2">
      <w:pPr>
        <w:ind w:left="0" w:hanging="2"/>
        <w:jc w:val="center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__________________________________________________________________</w:t>
      </w:r>
    </w:p>
    <w:p w14:paraId="45A2029F">
      <w:pPr>
        <w:spacing w:before="0" w:after="0" w:line="360" w:lineRule="auto"/>
        <w:ind w:left="0" w:hanging="2"/>
        <w:jc w:val="center"/>
        <w:rPr>
          <w:rFonts w:ascii="Times New Roman" w:hAnsi="Times New Roman" w:eastAsia="Times New Roman" w:cs="Times New Roman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 xml:space="preserve">Assinatura do/a estudante (por extenso de acordo com o RG ou </w:t>
      </w:r>
      <w:r>
        <w:rPr>
          <w:rFonts w:ascii="Times New Roman" w:hAnsi="Times New Roman" w:eastAsia="Times New Roman" w:cs="Times New Roman"/>
          <w:color w:val="222222"/>
        </w:rPr>
        <w:t>assinatura eletrônica do Gov.br</w:t>
      </w:r>
      <w:r>
        <w:rPr>
          <w:rFonts w:ascii="Times New Roman" w:hAnsi="Times New Roman" w:eastAsia="Times New Roman" w:cs="Times New Roman"/>
          <w:color w:val="000000"/>
        </w:rPr>
        <w:t>)</w:t>
      </w:r>
    </w:p>
    <w:p w14:paraId="02BD4D02">
      <w:pPr>
        <w:spacing w:before="0" w:after="0" w:line="240" w:lineRule="auto"/>
        <w:ind w:left="0" w:hanging="2"/>
        <w:jc w:val="center"/>
        <w:rPr>
          <w:rFonts w:ascii="Times New Roman" w:hAnsi="Times New Roman" w:eastAsia="Times New Roman" w:cs="Times New Roman"/>
          <w:b/>
          <w:color w:val="000000"/>
        </w:rPr>
      </w:pPr>
    </w:p>
    <w:p w14:paraId="1D08D4FD">
      <w:pPr>
        <w:spacing w:before="0" w:after="0" w:line="240" w:lineRule="auto"/>
        <w:ind w:left="0" w:hanging="2"/>
        <w:jc w:val="center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  <w:b/>
          <w:color w:val="000000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column">
              <wp:posOffset>5367020</wp:posOffset>
            </wp:positionH>
            <wp:positionV relativeFrom="paragraph">
              <wp:posOffset>-135255</wp:posOffset>
            </wp:positionV>
            <wp:extent cx="718820" cy="824865"/>
            <wp:effectExtent l="0" t="0" r="0" b="0"/>
            <wp:wrapNone/>
            <wp:docPr id="7" name="Figura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igura5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18820" cy="824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Times New Roman" w:cs="Times New Roman"/>
          <w:b/>
          <w:color w:val="000000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column">
              <wp:posOffset>-247015</wp:posOffset>
            </wp:positionH>
            <wp:positionV relativeFrom="paragraph">
              <wp:posOffset>-17780</wp:posOffset>
            </wp:positionV>
            <wp:extent cx="665480" cy="706755"/>
            <wp:effectExtent l="0" t="0" r="0" b="0"/>
            <wp:wrapNone/>
            <wp:docPr id="8" name="Figura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Figura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5480" cy="706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Times New Roman" w:cs="Times New Roman"/>
          <w:b/>
          <w:color w:val="000000"/>
        </w:rPr>
        <w:t>MINISTÉRIO DA EDUCAÇÃO</w:t>
      </w:r>
      <w:r>
        <w:rPr>
          <w:rFonts w:ascii="Times New Roman" w:hAnsi="Times New Roman" w:eastAsia="Times New Roman" w:cs="Times New Roman"/>
          <w:b/>
          <w:color w:val="000000"/>
        </w:rPr>
        <w:br w:type="textWrapping"/>
      </w:r>
      <w:r>
        <w:rPr>
          <w:rFonts w:ascii="Times New Roman" w:hAnsi="Times New Roman" w:eastAsia="Times New Roman" w:cs="Times New Roman"/>
          <w:b/>
          <w:color w:val="000000"/>
        </w:rPr>
        <w:t xml:space="preserve">UNIVERSIDADE FEDERAL DO PIAUÍ </w:t>
      </w:r>
      <w:r>
        <w:rPr>
          <w:rFonts w:ascii="Times New Roman" w:hAnsi="Times New Roman" w:eastAsia="Times New Roman" w:cs="Times New Roman"/>
          <w:b/>
          <w:color w:val="000000"/>
        </w:rPr>
        <w:br w:type="textWrapping"/>
      </w:r>
      <w:r>
        <w:rPr>
          <w:rFonts w:ascii="Times New Roman" w:hAnsi="Times New Roman" w:eastAsia="Times New Roman" w:cs="Times New Roman"/>
          <w:b/>
          <w:color w:val="000000"/>
        </w:rPr>
        <w:t xml:space="preserve">PRÓ-REITORIA DE ASSUNTOS ESTUDANTIS E COMUNITÁRIOS </w:t>
      </w:r>
      <w:r>
        <w:rPr>
          <w:rFonts w:ascii="Times New Roman" w:hAnsi="Times New Roman" w:eastAsia="Times New Roman" w:cs="Times New Roman"/>
          <w:b/>
          <w:color w:val="000000"/>
        </w:rPr>
        <w:br w:type="textWrapping"/>
      </w:r>
      <w:r>
        <w:rPr>
          <w:rFonts w:ascii="Times New Roman" w:hAnsi="Times New Roman" w:eastAsia="Times New Roman" w:cs="Times New Roman"/>
          <w:b/>
          <w:color w:val="000000"/>
        </w:rPr>
        <w:t>COORDENADORIA DE ASSISTÊNCIA COMUNITÁRIA</w:t>
      </w:r>
    </w:p>
    <w:p w14:paraId="15C0F09E">
      <w:pPr>
        <w:spacing w:before="0" w:after="0" w:line="240" w:lineRule="auto"/>
        <w:ind w:left="0" w:right="567" w:hanging="2"/>
        <w:jc w:val="center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Campus Universitário Ministro Petrônio Portela, SG – 06. Bairro Ininga,</w:t>
      </w:r>
    </w:p>
    <w:p w14:paraId="76871B42">
      <w:pPr>
        <w:spacing w:before="0" w:after="0" w:line="240" w:lineRule="auto"/>
        <w:ind w:left="0" w:right="567" w:hanging="2"/>
        <w:jc w:val="center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CEP 64049-550 – Teresina, Piauí, Brasil;</w:t>
      </w:r>
    </w:p>
    <w:p w14:paraId="48846C25">
      <w:pPr>
        <w:spacing w:before="0" w:after="0" w:line="240" w:lineRule="auto"/>
        <w:ind w:left="0" w:right="567" w:hanging="2"/>
        <w:jc w:val="center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 xml:space="preserve">Telefones: (86) 3215-5642 / </w:t>
      </w:r>
      <w:r>
        <w:rPr>
          <w:rFonts w:ascii="Times New Roman" w:hAnsi="Times New Roman" w:eastAsia="Times New Roman" w:cs="Times New Roman"/>
          <w:color w:val="000000"/>
        </w:rPr>
        <w:t>www.ufpi.br/praec</w:t>
      </w:r>
    </w:p>
    <w:p w14:paraId="2BADF71B">
      <w:pPr>
        <w:suppressAutoHyphens w:val="0"/>
        <w:spacing w:before="0" w:after="0" w:line="240" w:lineRule="auto"/>
        <w:ind w:left="0" w:hanging="2"/>
        <w:jc w:val="center"/>
        <w:textAlignment w:val="auto"/>
        <w:rPr>
          <w:rFonts w:ascii="Times New Roman" w:hAnsi="Times New Roman" w:eastAsia="Times New Roman" w:cs="Times New Roman"/>
          <w:b/>
          <w:bCs/>
          <w:color w:val="000000"/>
          <w:u w:val="single"/>
          <w:lang w:eastAsia="pt-BR"/>
        </w:rPr>
      </w:pPr>
    </w:p>
    <w:p w14:paraId="3EF1BC7A">
      <w:pPr>
        <w:suppressAutoHyphens w:val="0"/>
        <w:spacing w:before="0" w:after="0" w:line="240" w:lineRule="auto"/>
        <w:ind w:left="0" w:hanging="2"/>
        <w:jc w:val="center"/>
        <w:textAlignment w:val="auto"/>
        <w:rPr>
          <w:rFonts w:ascii="Times New Roman" w:hAnsi="Times New Roman" w:eastAsia="Times New Roman" w:cs="Times New Roman"/>
          <w:sz w:val="24"/>
          <w:szCs w:val="24"/>
          <w:u w:val="single"/>
          <w:lang w:eastAsia="pt-BR"/>
        </w:rPr>
      </w:pPr>
      <w:r>
        <w:rPr>
          <w:rFonts w:ascii="Times New Roman" w:hAnsi="Times New Roman" w:eastAsia="Times New Roman" w:cs="Times New Roman"/>
          <w:b/>
          <w:bCs/>
          <w:color w:val="000000"/>
          <w:u w:val="single"/>
          <w:lang w:eastAsia="pt-BR"/>
        </w:rPr>
        <w:t>ANEXO XVI</w:t>
      </w:r>
    </w:p>
    <w:p w14:paraId="6BB25D06">
      <w:pPr>
        <w:suppressAutoHyphens w:val="0"/>
        <w:spacing w:before="0" w:after="0" w:line="240" w:lineRule="auto"/>
        <w:ind w:left="0" w:firstLine="0"/>
        <w:textAlignment w:val="auto"/>
        <w:rPr>
          <w:rFonts w:ascii="Times New Roman" w:hAnsi="Times New Roman" w:eastAsia="Times New Roman" w:cs="Times New Roman"/>
          <w:sz w:val="24"/>
          <w:szCs w:val="24"/>
          <w:lang w:eastAsia="pt-BR"/>
        </w:rPr>
      </w:pPr>
    </w:p>
    <w:p w14:paraId="4F027FD1">
      <w:pPr>
        <w:suppressAutoHyphens w:val="0"/>
        <w:spacing w:before="0" w:after="0" w:line="240" w:lineRule="auto"/>
        <w:ind w:left="-2" w:hanging="2"/>
        <w:jc w:val="center"/>
        <w:textAlignment w:val="auto"/>
        <w:rPr>
          <w:rFonts w:ascii="Times New Roman" w:hAnsi="Times New Roman" w:eastAsia="Times New Roman" w:cs="Times New Roman"/>
          <w:sz w:val="24"/>
          <w:szCs w:val="24"/>
          <w:lang w:eastAsia="pt-BR"/>
        </w:rPr>
      </w:pPr>
      <w:r>
        <w:rPr>
          <w:rFonts w:ascii="Times New Roman" w:hAnsi="Times New Roman" w:eastAsia="Times New Roman" w:cs="Times New Roman"/>
          <w:b/>
          <w:bCs/>
          <w:color w:val="000009"/>
          <w:lang w:eastAsia="pt-BR"/>
        </w:rPr>
        <w:t>TERMO DE CONCORDÂNCIA DO SERVIÇO DE APOIO PEDAGÓGICO </w:t>
      </w:r>
    </w:p>
    <w:p w14:paraId="3C825C23">
      <w:pPr>
        <w:suppressAutoHyphens w:val="0"/>
        <w:spacing w:before="0" w:after="0" w:line="240" w:lineRule="auto"/>
        <w:ind w:left="0" w:firstLine="0"/>
        <w:textAlignment w:val="auto"/>
        <w:rPr>
          <w:rFonts w:ascii="Times New Roman" w:hAnsi="Times New Roman" w:eastAsia="Times New Roman" w:cs="Times New Roman"/>
          <w:sz w:val="24"/>
          <w:szCs w:val="24"/>
          <w:lang w:eastAsia="pt-BR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pt-BR"/>
        </w:rPr>
        <w:br w:type="textWrapping"/>
      </w:r>
    </w:p>
    <w:p w14:paraId="3AF5A772">
      <w:pPr>
        <w:suppressAutoHyphens w:val="0"/>
        <w:spacing w:before="0" w:after="0" w:line="240" w:lineRule="auto"/>
        <w:ind w:left="0" w:right="118" w:firstLine="0"/>
        <w:jc w:val="both"/>
        <w:textAlignment w:val="baseline"/>
        <w:rPr>
          <w:rFonts w:ascii="Times New Roman" w:hAnsi="Times New Roman" w:eastAsia="Times New Roman" w:cs="Times New Roman"/>
          <w:color w:val="000009"/>
          <w:lang w:eastAsia="pt-BR"/>
        </w:rPr>
      </w:pPr>
      <w:r>
        <w:rPr>
          <w:rFonts w:ascii="Times New Roman" w:hAnsi="Times New Roman" w:eastAsia="Times New Roman" w:cs="Times New Roman"/>
          <w:color w:val="000009"/>
          <w:lang w:eastAsia="pt-BR"/>
        </w:rPr>
        <w:t>1. O rendimento acadêmico do/a estudante será acompanhado pelo Serviço de Apoio Pedagógico (SEPE) da PRAEC e do</w:t>
      </w:r>
      <w:r>
        <w:rPr>
          <w:rFonts w:ascii="Times New Roman" w:hAnsi="Times New Roman" w:eastAsia="Times New Roman" w:cs="Times New Roman"/>
          <w:color w:val="000000"/>
          <w:lang w:eastAsia="pt-BR"/>
        </w:rPr>
        <w:t>s</w:t>
      </w:r>
      <w:r>
        <w:rPr>
          <w:rFonts w:ascii="Times New Roman" w:hAnsi="Times New Roman" w:eastAsia="Times New Roman" w:cs="Times New Roman"/>
          <w:color w:val="000009"/>
          <w:lang w:eastAsia="pt-BR"/>
        </w:rPr>
        <w:t xml:space="preserve"> Núcleos de Assistência Estudantil (NAE’s), a partir do momento em que o/a estudante ingressar em um ou mais benefício/os vinculado/s a PRAEC.</w:t>
      </w:r>
    </w:p>
    <w:p w14:paraId="5EA0755B">
      <w:pPr>
        <w:suppressAutoHyphens w:val="0"/>
        <w:spacing w:before="0" w:after="0" w:line="240" w:lineRule="auto"/>
        <w:ind w:left="0" w:right="118" w:firstLine="0"/>
        <w:jc w:val="both"/>
        <w:textAlignment w:val="baseline"/>
        <w:rPr>
          <w:rFonts w:ascii="Times New Roman" w:hAnsi="Times New Roman" w:eastAsia="Times New Roman" w:cs="Times New Roman"/>
          <w:color w:val="000009"/>
          <w:lang w:eastAsia="pt-BR"/>
        </w:rPr>
      </w:pPr>
      <w:r>
        <w:rPr>
          <w:rFonts w:ascii="Times New Roman" w:hAnsi="Times New Roman" w:eastAsia="Times New Roman" w:cs="Times New Roman"/>
          <w:color w:val="000009"/>
          <w:lang w:eastAsia="pt-BR"/>
        </w:rPr>
        <w:t>2. Para efeito de acompanhamento do rendimento acadêmico do/a estudante beneficiário e da manutenção do benefício, será considerada a Média Semestral (MS) correspondente ao resultado da soma das médias obtidas nas disciplinas cursadas no período, dividida pelo número total das disciplinas.</w:t>
      </w:r>
    </w:p>
    <w:p w14:paraId="1BE4E122">
      <w:pPr>
        <w:suppressAutoHyphens w:val="0"/>
        <w:spacing w:before="0" w:after="0" w:line="240" w:lineRule="auto"/>
        <w:ind w:left="0" w:right="118" w:firstLine="0"/>
        <w:jc w:val="both"/>
        <w:textAlignment w:val="baseline"/>
        <w:rPr>
          <w:rFonts w:ascii="Times New Roman" w:hAnsi="Times New Roman" w:eastAsia="Times New Roman" w:cs="Times New Roman"/>
          <w:color w:val="000009"/>
          <w:lang w:eastAsia="pt-BR"/>
        </w:rPr>
      </w:pPr>
      <w:r>
        <w:rPr>
          <w:rFonts w:ascii="Times New Roman" w:hAnsi="Times New Roman" w:eastAsia="Times New Roman" w:cs="Times New Roman"/>
          <w:color w:val="000009"/>
          <w:lang w:eastAsia="pt-BR"/>
        </w:rPr>
        <w:t>3. O/A estudante que apresentar Média Semestral abaixo de 7,0 (sete) na vigência do benefício, excetuando-se no ingresso do mesmo, terá até dois semestres para alcançar a meta estabelecida no Quadro 1, sob pena de desligamento, salvo em situações a serem analisadas pelos serviços da PRAEC/NAE’s, conforme a natureza de cada caso.</w:t>
      </w:r>
    </w:p>
    <w:p w14:paraId="6D708598">
      <w:pPr>
        <w:suppressAutoHyphens w:val="0"/>
        <w:spacing w:before="0" w:after="0" w:line="240" w:lineRule="auto"/>
        <w:ind w:left="-2" w:hanging="2"/>
        <w:jc w:val="both"/>
        <w:textAlignment w:val="auto"/>
        <w:rPr>
          <w:rFonts w:ascii="Times New Roman" w:hAnsi="Times New Roman" w:eastAsia="Times New Roman" w:cs="Times New Roman"/>
          <w:sz w:val="24"/>
          <w:szCs w:val="24"/>
          <w:lang w:eastAsia="pt-BR"/>
        </w:rPr>
      </w:pPr>
      <w:r>
        <w:rPr>
          <w:rFonts w:ascii="Times New Roman" w:hAnsi="Times New Roman" w:eastAsia="Times New Roman" w:cs="Times New Roman"/>
          <w:color w:val="000009"/>
          <w:lang w:eastAsia="pt-BR"/>
        </w:rPr>
        <w:t>§ 1º A Média Semestral abaixo de 7,0 (sete) será a mais aproximada dos valores apresentados no Quadro 1.</w:t>
      </w:r>
    </w:p>
    <w:p w14:paraId="5C74232B">
      <w:pPr>
        <w:suppressAutoHyphens w:val="0"/>
        <w:spacing w:before="0" w:after="0" w:line="240" w:lineRule="auto"/>
        <w:ind w:left="-2" w:hanging="2"/>
        <w:jc w:val="both"/>
        <w:textAlignment w:val="auto"/>
        <w:rPr>
          <w:rFonts w:ascii="Times New Roman" w:hAnsi="Times New Roman" w:eastAsia="Times New Roman" w:cs="Times New Roman"/>
          <w:sz w:val="24"/>
          <w:szCs w:val="24"/>
          <w:lang w:eastAsia="pt-BR"/>
        </w:rPr>
      </w:pPr>
      <w:r>
        <w:rPr>
          <w:rFonts w:ascii="Times New Roman" w:hAnsi="Times New Roman" w:eastAsia="Times New Roman" w:cs="Times New Roman"/>
          <w:color w:val="000009"/>
          <w:lang w:eastAsia="pt-BR"/>
        </w:rPr>
        <w:t>§ 2º A meta a ser alcançada será a Média Semestral mínima, conforme Quadro 1.</w:t>
      </w:r>
    </w:p>
    <w:p w14:paraId="686F32B0">
      <w:pPr>
        <w:tabs>
          <w:tab w:val="left" w:pos="426"/>
        </w:tabs>
        <w:suppressAutoHyphens w:val="0"/>
        <w:spacing w:before="0" w:after="0" w:line="240" w:lineRule="auto"/>
        <w:ind w:left="-2" w:right="114" w:hanging="2"/>
        <w:jc w:val="both"/>
        <w:textAlignment w:val="auto"/>
        <w:rPr>
          <w:rFonts w:ascii="Times New Roman" w:hAnsi="Times New Roman" w:eastAsia="Times New Roman" w:cs="Times New Roman"/>
          <w:sz w:val="24"/>
          <w:szCs w:val="24"/>
          <w:lang w:eastAsia="pt-BR"/>
        </w:rPr>
      </w:pPr>
      <w:r>
        <w:rPr>
          <w:rFonts w:ascii="Times New Roman" w:hAnsi="Times New Roman" w:eastAsia="Times New Roman" w:cs="Times New Roman"/>
          <w:color w:val="000009"/>
          <w:lang w:eastAsia="pt-BR"/>
        </w:rPr>
        <w:t>§ 3º Caso o/a estudante conteste o desligamento, a solicitação de reconsideração deve acontecer por meio de processo, devidamente documentado, via protocolo geral, e no caso dos NAEs, via protocolo local, encaminhado ao NAE, obedecendo o prazo máximo de 30 (trinta)</w:t>
      </w:r>
      <w:r>
        <w:rPr>
          <w:rFonts w:ascii="Times New Roman" w:hAnsi="Times New Roman" w:eastAsia="Times New Roman" w:cs="Times New Roman"/>
          <w:color w:val="000009"/>
          <w:shd w:val="clear" w:fill="FFFFFF"/>
          <w:lang w:eastAsia="pt-BR"/>
        </w:rPr>
        <w:t xml:space="preserve"> dias corridos.</w:t>
      </w:r>
    </w:p>
    <w:p w14:paraId="6FB58791">
      <w:pPr>
        <w:suppressAutoHyphens w:val="0"/>
        <w:spacing w:before="0" w:after="0" w:line="240" w:lineRule="auto"/>
        <w:ind w:left="0" w:firstLine="0"/>
        <w:textAlignment w:val="auto"/>
        <w:rPr>
          <w:rFonts w:ascii="Times New Roman" w:hAnsi="Times New Roman" w:eastAsia="Times New Roman" w:cs="Times New Roman"/>
          <w:sz w:val="24"/>
          <w:szCs w:val="24"/>
          <w:lang w:eastAsia="pt-BR"/>
        </w:rPr>
      </w:pPr>
    </w:p>
    <w:p w14:paraId="4D04343B">
      <w:pPr>
        <w:suppressAutoHyphens w:val="0"/>
        <w:spacing w:before="0" w:after="0" w:line="240" w:lineRule="auto"/>
        <w:ind w:left="-2" w:hanging="2"/>
        <w:jc w:val="both"/>
        <w:textAlignment w:val="auto"/>
        <w:rPr>
          <w:rFonts w:ascii="Times New Roman" w:hAnsi="Times New Roman" w:eastAsia="Times New Roman" w:cs="Times New Roman"/>
          <w:sz w:val="24"/>
          <w:szCs w:val="24"/>
          <w:lang w:eastAsia="pt-BR"/>
        </w:rPr>
      </w:pPr>
      <w:r>
        <w:rPr>
          <w:rFonts w:ascii="Times New Roman" w:hAnsi="Times New Roman" w:eastAsia="Times New Roman" w:cs="Times New Roman"/>
          <w:b/>
          <w:bCs/>
          <w:color w:val="000009"/>
          <w:lang w:eastAsia="pt-BR"/>
        </w:rPr>
        <w:t>Quadro 1</w:t>
      </w:r>
      <w:r>
        <w:rPr>
          <w:rFonts w:ascii="Times New Roman" w:hAnsi="Times New Roman" w:eastAsia="Times New Roman" w:cs="Times New Roman"/>
          <w:color w:val="000009"/>
          <w:lang w:eastAsia="pt-BR"/>
        </w:rPr>
        <w:t>. Média Semestral e Meta(s) a serem alcançadas por estudantes em acompanhamento pedagógico.</w:t>
      </w:r>
    </w:p>
    <w:tbl>
      <w:tblPr>
        <w:tblStyle w:val="3"/>
        <w:tblW w:w="8833" w:type="dxa"/>
        <w:tblInd w:w="93" w:type="dxa"/>
        <w:tblLayout w:type="fixed"/>
        <w:tblCellMar>
          <w:top w:w="0" w:type="dxa"/>
          <w:left w:w="98" w:type="dxa"/>
          <w:bottom w:w="0" w:type="dxa"/>
          <w:right w:w="108" w:type="dxa"/>
        </w:tblCellMar>
      </w:tblPr>
      <w:tblGrid>
        <w:gridCol w:w="991"/>
        <w:gridCol w:w="441"/>
        <w:gridCol w:w="608"/>
        <w:gridCol w:w="607"/>
        <w:gridCol w:w="607"/>
        <w:gridCol w:w="440"/>
        <w:gridCol w:w="607"/>
        <w:gridCol w:w="608"/>
        <w:gridCol w:w="607"/>
        <w:gridCol w:w="440"/>
        <w:gridCol w:w="607"/>
        <w:gridCol w:w="607"/>
        <w:gridCol w:w="608"/>
        <w:gridCol w:w="441"/>
        <w:gridCol w:w="614"/>
      </w:tblGrid>
      <w:tr w14:paraId="0021EB4D">
        <w:tblPrEx>
          <w:tblCellMar>
            <w:top w:w="0" w:type="dxa"/>
            <w:left w:w="98" w:type="dxa"/>
            <w:bottom w:w="0" w:type="dxa"/>
            <w:right w:w="108" w:type="dxa"/>
          </w:tblCellMar>
        </w:tblPrEx>
        <w:trPr>
          <w:trHeight w:val="251" w:hRule="atLeast"/>
        </w:trPr>
        <w:tc>
          <w:tcPr>
            <w:tcW w:w="991" w:type="dxa"/>
            <w:tcBorders>
              <w:top w:val="single" w:color="000001" w:sz="8" w:space="0"/>
              <w:left w:val="single" w:color="000001" w:sz="8" w:space="0"/>
              <w:bottom w:val="single" w:color="000001" w:sz="8" w:space="0"/>
              <w:right w:val="single" w:color="000001" w:sz="8" w:space="0"/>
            </w:tcBorders>
            <w:shd w:val="clear" w:color="auto" w:fill="auto"/>
          </w:tcPr>
          <w:p w14:paraId="149066C4">
            <w:pPr>
              <w:widowControl w:val="0"/>
              <w:suppressAutoHyphens w:val="0"/>
              <w:spacing w:before="0" w:after="0" w:line="240" w:lineRule="auto"/>
              <w:ind w:left="-2" w:hanging="2"/>
              <w:textAlignment w:val="auto"/>
              <w:rPr>
                <w:rFonts w:ascii="Times New Roman" w:hAnsi="Times New Roman" w:eastAsia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lang w:eastAsia="pt-BR"/>
              </w:rPr>
              <w:t>MS</w:t>
            </w:r>
          </w:p>
        </w:tc>
        <w:tc>
          <w:tcPr>
            <w:tcW w:w="441" w:type="dxa"/>
            <w:tcBorders>
              <w:top w:val="single" w:color="000001" w:sz="8" w:space="0"/>
              <w:left w:val="single" w:color="000001" w:sz="8" w:space="0"/>
              <w:bottom w:val="single" w:color="000001" w:sz="8" w:space="0"/>
              <w:right w:val="single" w:color="000001" w:sz="8" w:space="0"/>
            </w:tcBorders>
            <w:shd w:val="clear" w:color="auto" w:fill="auto"/>
          </w:tcPr>
          <w:p w14:paraId="2A19F61E">
            <w:pPr>
              <w:widowControl w:val="0"/>
              <w:suppressAutoHyphens w:val="0"/>
              <w:spacing w:before="0" w:after="0" w:line="240" w:lineRule="auto"/>
              <w:ind w:left="-2" w:hanging="2"/>
              <w:textAlignment w:val="auto"/>
              <w:rPr>
                <w:rFonts w:ascii="Times New Roman" w:hAnsi="Times New Roman" w:eastAsia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eastAsia="pt-BR"/>
              </w:rPr>
              <w:t>0</w:t>
            </w:r>
          </w:p>
        </w:tc>
        <w:tc>
          <w:tcPr>
            <w:tcW w:w="608" w:type="dxa"/>
            <w:tcBorders>
              <w:top w:val="single" w:color="000001" w:sz="8" w:space="0"/>
              <w:left w:val="single" w:color="000001" w:sz="8" w:space="0"/>
              <w:bottom w:val="single" w:color="000001" w:sz="8" w:space="0"/>
              <w:right w:val="single" w:color="000001" w:sz="8" w:space="0"/>
            </w:tcBorders>
            <w:shd w:val="clear" w:color="auto" w:fill="auto"/>
          </w:tcPr>
          <w:p w14:paraId="44745914">
            <w:pPr>
              <w:widowControl w:val="0"/>
              <w:suppressAutoHyphens w:val="0"/>
              <w:spacing w:before="0" w:after="0" w:line="240" w:lineRule="auto"/>
              <w:ind w:left="-2" w:hanging="2"/>
              <w:textAlignment w:val="auto"/>
              <w:rPr>
                <w:rFonts w:ascii="Times New Roman" w:hAnsi="Times New Roman" w:eastAsia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eastAsia="pt-BR"/>
              </w:rPr>
              <w:t>0,5</w:t>
            </w:r>
          </w:p>
        </w:tc>
        <w:tc>
          <w:tcPr>
            <w:tcW w:w="607" w:type="dxa"/>
            <w:tcBorders>
              <w:top w:val="single" w:color="000001" w:sz="8" w:space="0"/>
              <w:left w:val="single" w:color="000001" w:sz="8" w:space="0"/>
              <w:bottom w:val="single" w:color="000001" w:sz="8" w:space="0"/>
              <w:right w:val="single" w:color="000001" w:sz="8" w:space="0"/>
            </w:tcBorders>
            <w:shd w:val="clear" w:color="auto" w:fill="auto"/>
          </w:tcPr>
          <w:p w14:paraId="72313D6E">
            <w:pPr>
              <w:widowControl w:val="0"/>
              <w:suppressAutoHyphens w:val="0"/>
              <w:spacing w:before="0" w:after="0" w:line="240" w:lineRule="auto"/>
              <w:ind w:left="-2" w:hanging="2"/>
              <w:textAlignment w:val="auto"/>
              <w:rPr>
                <w:rFonts w:ascii="Times New Roman" w:hAnsi="Times New Roman" w:eastAsia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eastAsia="pt-BR"/>
              </w:rPr>
              <w:t>1</w:t>
            </w:r>
          </w:p>
        </w:tc>
        <w:tc>
          <w:tcPr>
            <w:tcW w:w="607" w:type="dxa"/>
            <w:tcBorders>
              <w:top w:val="single" w:color="000001" w:sz="8" w:space="0"/>
              <w:left w:val="single" w:color="000001" w:sz="8" w:space="0"/>
              <w:bottom w:val="single" w:color="000001" w:sz="8" w:space="0"/>
              <w:right w:val="single" w:color="000001" w:sz="8" w:space="0"/>
            </w:tcBorders>
            <w:shd w:val="clear" w:color="auto" w:fill="auto"/>
          </w:tcPr>
          <w:p w14:paraId="737D2CF7">
            <w:pPr>
              <w:widowControl w:val="0"/>
              <w:suppressAutoHyphens w:val="0"/>
              <w:spacing w:before="0" w:after="0" w:line="240" w:lineRule="auto"/>
              <w:ind w:left="-2" w:hanging="2"/>
              <w:textAlignment w:val="auto"/>
              <w:rPr>
                <w:rFonts w:ascii="Times New Roman" w:hAnsi="Times New Roman" w:eastAsia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eastAsia="pt-BR"/>
              </w:rPr>
              <w:t>1,5</w:t>
            </w:r>
          </w:p>
        </w:tc>
        <w:tc>
          <w:tcPr>
            <w:tcW w:w="440" w:type="dxa"/>
            <w:tcBorders>
              <w:top w:val="single" w:color="000001" w:sz="8" w:space="0"/>
              <w:left w:val="single" w:color="000001" w:sz="8" w:space="0"/>
              <w:bottom w:val="single" w:color="000001" w:sz="8" w:space="0"/>
              <w:right w:val="single" w:color="000001" w:sz="8" w:space="0"/>
            </w:tcBorders>
            <w:shd w:val="clear" w:color="auto" w:fill="auto"/>
          </w:tcPr>
          <w:p w14:paraId="2890ACC6">
            <w:pPr>
              <w:widowControl w:val="0"/>
              <w:suppressAutoHyphens w:val="0"/>
              <w:spacing w:before="0" w:after="0" w:line="240" w:lineRule="auto"/>
              <w:ind w:left="-2" w:hanging="2"/>
              <w:textAlignment w:val="auto"/>
              <w:rPr>
                <w:rFonts w:ascii="Times New Roman" w:hAnsi="Times New Roman" w:eastAsia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eastAsia="pt-BR"/>
              </w:rPr>
              <w:t>2</w:t>
            </w:r>
          </w:p>
        </w:tc>
        <w:tc>
          <w:tcPr>
            <w:tcW w:w="607" w:type="dxa"/>
            <w:tcBorders>
              <w:top w:val="single" w:color="000001" w:sz="8" w:space="0"/>
              <w:left w:val="single" w:color="000001" w:sz="8" w:space="0"/>
              <w:bottom w:val="single" w:color="000001" w:sz="8" w:space="0"/>
              <w:right w:val="single" w:color="000001" w:sz="8" w:space="0"/>
            </w:tcBorders>
            <w:shd w:val="clear" w:color="auto" w:fill="auto"/>
          </w:tcPr>
          <w:p w14:paraId="320E6535">
            <w:pPr>
              <w:widowControl w:val="0"/>
              <w:suppressAutoHyphens w:val="0"/>
              <w:spacing w:before="0" w:after="0" w:line="240" w:lineRule="auto"/>
              <w:ind w:left="-2" w:hanging="2"/>
              <w:textAlignment w:val="auto"/>
              <w:rPr>
                <w:rFonts w:ascii="Times New Roman" w:hAnsi="Times New Roman" w:eastAsia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eastAsia="pt-BR"/>
              </w:rPr>
              <w:t>2,5</w:t>
            </w:r>
          </w:p>
        </w:tc>
        <w:tc>
          <w:tcPr>
            <w:tcW w:w="608" w:type="dxa"/>
            <w:tcBorders>
              <w:top w:val="single" w:color="000001" w:sz="8" w:space="0"/>
              <w:left w:val="single" w:color="000001" w:sz="8" w:space="0"/>
              <w:bottom w:val="single" w:color="000001" w:sz="8" w:space="0"/>
              <w:right w:val="single" w:color="000001" w:sz="8" w:space="0"/>
            </w:tcBorders>
            <w:shd w:val="clear" w:color="auto" w:fill="auto"/>
          </w:tcPr>
          <w:p w14:paraId="4D8F3265">
            <w:pPr>
              <w:widowControl w:val="0"/>
              <w:suppressAutoHyphens w:val="0"/>
              <w:spacing w:before="0" w:after="0" w:line="240" w:lineRule="auto"/>
              <w:ind w:left="-2" w:hanging="2"/>
              <w:textAlignment w:val="auto"/>
              <w:rPr>
                <w:rFonts w:ascii="Times New Roman" w:hAnsi="Times New Roman" w:eastAsia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eastAsia="pt-BR"/>
              </w:rPr>
              <w:t>3</w:t>
            </w:r>
          </w:p>
        </w:tc>
        <w:tc>
          <w:tcPr>
            <w:tcW w:w="607" w:type="dxa"/>
            <w:tcBorders>
              <w:top w:val="single" w:color="000001" w:sz="8" w:space="0"/>
              <w:left w:val="single" w:color="000001" w:sz="8" w:space="0"/>
              <w:bottom w:val="single" w:color="000001" w:sz="8" w:space="0"/>
              <w:right w:val="single" w:color="000001" w:sz="8" w:space="0"/>
            </w:tcBorders>
            <w:shd w:val="clear" w:color="auto" w:fill="auto"/>
          </w:tcPr>
          <w:p w14:paraId="65194011">
            <w:pPr>
              <w:widowControl w:val="0"/>
              <w:suppressAutoHyphens w:val="0"/>
              <w:spacing w:before="0" w:after="0" w:line="240" w:lineRule="auto"/>
              <w:ind w:left="-2" w:hanging="2"/>
              <w:textAlignment w:val="auto"/>
              <w:rPr>
                <w:rFonts w:ascii="Times New Roman" w:hAnsi="Times New Roman" w:eastAsia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eastAsia="pt-BR"/>
              </w:rPr>
              <w:t>3,5</w:t>
            </w:r>
          </w:p>
        </w:tc>
        <w:tc>
          <w:tcPr>
            <w:tcW w:w="440" w:type="dxa"/>
            <w:tcBorders>
              <w:top w:val="single" w:color="000001" w:sz="8" w:space="0"/>
              <w:left w:val="single" w:color="000001" w:sz="8" w:space="0"/>
              <w:bottom w:val="single" w:color="000001" w:sz="8" w:space="0"/>
              <w:right w:val="single" w:color="000001" w:sz="8" w:space="0"/>
            </w:tcBorders>
            <w:shd w:val="clear" w:color="auto" w:fill="auto"/>
          </w:tcPr>
          <w:p w14:paraId="092E7A13">
            <w:pPr>
              <w:widowControl w:val="0"/>
              <w:suppressAutoHyphens w:val="0"/>
              <w:spacing w:before="0" w:after="0" w:line="240" w:lineRule="auto"/>
              <w:ind w:left="-2" w:hanging="2"/>
              <w:textAlignment w:val="auto"/>
              <w:rPr>
                <w:rFonts w:ascii="Times New Roman" w:hAnsi="Times New Roman" w:eastAsia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eastAsia="pt-BR"/>
              </w:rPr>
              <w:t>4</w:t>
            </w:r>
          </w:p>
        </w:tc>
        <w:tc>
          <w:tcPr>
            <w:tcW w:w="607" w:type="dxa"/>
            <w:tcBorders>
              <w:top w:val="single" w:color="000001" w:sz="8" w:space="0"/>
              <w:left w:val="single" w:color="000001" w:sz="8" w:space="0"/>
              <w:bottom w:val="single" w:color="000001" w:sz="8" w:space="0"/>
              <w:right w:val="single" w:color="000001" w:sz="8" w:space="0"/>
            </w:tcBorders>
            <w:shd w:val="clear" w:color="auto" w:fill="auto"/>
          </w:tcPr>
          <w:p w14:paraId="3AC428EA">
            <w:pPr>
              <w:widowControl w:val="0"/>
              <w:suppressAutoHyphens w:val="0"/>
              <w:spacing w:before="0" w:after="0" w:line="240" w:lineRule="auto"/>
              <w:ind w:left="-2" w:hanging="2"/>
              <w:textAlignment w:val="auto"/>
              <w:rPr>
                <w:rFonts w:ascii="Times New Roman" w:hAnsi="Times New Roman" w:eastAsia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eastAsia="pt-BR"/>
              </w:rPr>
              <w:t>4,5</w:t>
            </w:r>
          </w:p>
        </w:tc>
        <w:tc>
          <w:tcPr>
            <w:tcW w:w="607" w:type="dxa"/>
            <w:tcBorders>
              <w:top w:val="single" w:color="000001" w:sz="8" w:space="0"/>
              <w:left w:val="single" w:color="000001" w:sz="8" w:space="0"/>
              <w:bottom w:val="single" w:color="000001" w:sz="8" w:space="0"/>
              <w:right w:val="single" w:color="000001" w:sz="8" w:space="0"/>
            </w:tcBorders>
            <w:shd w:val="clear" w:color="auto" w:fill="auto"/>
          </w:tcPr>
          <w:p w14:paraId="4BF256F7">
            <w:pPr>
              <w:widowControl w:val="0"/>
              <w:suppressAutoHyphens w:val="0"/>
              <w:spacing w:before="0" w:after="0" w:line="240" w:lineRule="auto"/>
              <w:ind w:left="-2" w:hanging="2"/>
              <w:textAlignment w:val="auto"/>
              <w:rPr>
                <w:rFonts w:ascii="Times New Roman" w:hAnsi="Times New Roman" w:eastAsia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eastAsia="pt-BR"/>
              </w:rPr>
              <w:t>5</w:t>
            </w:r>
          </w:p>
        </w:tc>
        <w:tc>
          <w:tcPr>
            <w:tcW w:w="608" w:type="dxa"/>
            <w:tcBorders>
              <w:top w:val="single" w:color="000001" w:sz="8" w:space="0"/>
              <w:left w:val="single" w:color="000001" w:sz="8" w:space="0"/>
              <w:bottom w:val="single" w:color="000001" w:sz="8" w:space="0"/>
              <w:right w:val="single" w:color="000001" w:sz="8" w:space="0"/>
            </w:tcBorders>
            <w:shd w:val="clear" w:color="auto" w:fill="auto"/>
          </w:tcPr>
          <w:p w14:paraId="336EE9EF">
            <w:pPr>
              <w:widowControl w:val="0"/>
              <w:suppressAutoHyphens w:val="0"/>
              <w:spacing w:before="0" w:after="0" w:line="240" w:lineRule="auto"/>
              <w:ind w:left="-2" w:hanging="2"/>
              <w:textAlignment w:val="auto"/>
              <w:rPr>
                <w:rFonts w:ascii="Times New Roman" w:hAnsi="Times New Roman" w:eastAsia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eastAsia="pt-BR"/>
              </w:rPr>
              <w:t>5,5</w:t>
            </w:r>
          </w:p>
        </w:tc>
        <w:tc>
          <w:tcPr>
            <w:tcW w:w="441" w:type="dxa"/>
            <w:tcBorders>
              <w:top w:val="single" w:color="000001" w:sz="8" w:space="0"/>
              <w:left w:val="single" w:color="000001" w:sz="8" w:space="0"/>
              <w:bottom w:val="single" w:color="000001" w:sz="8" w:space="0"/>
              <w:right w:val="single" w:color="000001" w:sz="8" w:space="0"/>
            </w:tcBorders>
            <w:shd w:val="clear" w:color="auto" w:fill="auto"/>
          </w:tcPr>
          <w:p w14:paraId="381794BB">
            <w:pPr>
              <w:widowControl w:val="0"/>
              <w:suppressAutoHyphens w:val="0"/>
              <w:spacing w:before="0" w:after="0" w:line="240" w:lineRule="auto"/>
              <w:ind w:left="-2" w:hanging="2"/>
              <w:textAlignment w:val="auto"/>
              <w:rPr>
                <w:rFonts w:ascii="Times New Roman" w:hAnsi="Times New Roman" w:eastAsia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eastAsia="pt-BR"/>
              </w:rPr>
              <w:t>6</w:t>
            </w:r>
          </w:p>
        </w:tc>
        <w:tc>
          <w:tcPr>
            <w:tcW w:w="614" w:type="dxa"/>
            <w:tcBorders>
              <w:top w:val="single" w:color="000001" w:sz="8" w:space="0"/>
              <w:left w:val="single" w:color="000001" w:sz="8" w:space="0"/>
              <w:bottom w:val="single" w:color="000001" w:sz="8" w:space="0"/>
              <w:right w:val="single" w:color="000001" w:sz="8" w:space="0"/>
            </w:tcBorders>
            <w:shd w:val="clear" w:color="auto" w:fill="auto"/>
          </w:tcPr>
          <w:p w14:paraId="6C936D08">
            <w:pPr>
              <w:widowControl w:val="0"/>
              <w:suppressAutoHyphens w:val="0"/>
              <w:spacing w:before="0" w:after="0" w:line="240" w:lineRule="auto"/>
              <w:ind w:left="-2" w:hanging="2"/>
              <w:textAlignment w:val="auto"/>
              <w:rPr>
                <w:rFonts w:ascii="Times New Roman" w:hAnsi="Times New Roman" w:eastAsia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eastAsia="pt-BR"/>
              </w:rPr>
              <w:t>6,5</w:t>
            </w:r>
          </w:p>
        </w:tc>
      </w:tr>
      <w:tr w14:paraId="06303458">
        <w:tblPrEx>
          <w:tblCellMar>
            <w:top w:w="0" w:type="dxa"/>
            <w:left w:w="98" w:type="dxa"/>
            <w:bottom w:w="0" w:type="dxa"/>
            <w:right w:w="108" w:type="dxa"/>
          </w:tblCellMar>
        </w:tblPrEx>
        <w:tc>
          <w:tcPr>
            <w:tcW w:w="991" w:type="dxa"/>
            <w:tcBorders>
              <w:top w:val="single" w:color="000001" w:sz="8" w:space="0"/>
              <w:left w:val="single" w:color="000001" w:sz="8" w:space="0"/>
              <w:bottom w:val="single" w:color="000001" w:sz="8" w:space="0"/>
              <w:right w:val="single" w:color="000001" w:sz="8" w:space="0"/>
            </w:tcBorders>
            <w:shd w:val="clear" w:color="auto" w:fill="auto"/>
          </w:tcPr>
          <w:p w14:paraId="72FB8D73">
            <w:pPr>
              <w:widowControl w:val="0"/>
              <w:suppressAutoHyphens w:val="0"/>
              <w:spacing w:before="0" w:after="0" w:line="240" w:lineRule="auto"/>
              <w:ind w:left="-2" w:hanging="2"/>
              <w:textAlignment w:val="auto"/>
              <w:rPr>
                <w:rFonts w:ascii="Times New Roman" w:hAnsi="Times New Roman" w:eastAsia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lang w:eastAsia="pt-BR"/>
              </w:rPr>
              <w:t>META</w:t>
            </w:r>
          </w:p>
        </w:tc>
        <w:tc>
          <w:tcPr>
            <w:tcW w:w="441" w:type="dxa"/>
            <w:tcBorders>
              <w:top w:val="single" w:color="000001" w:sz="8" w:space="0"/>
              <w:left w:val="single" w:color="000001" w:sz="8" w:space="0"/>
              <w:bottom w:val="single" w:color="000001" w:sz="8" w:space="0"/>
              <w:right w:val="single" w:color="000001" w:sz="8" w:space="0"/>
            </w:tcBorders>
            <w:shd w:val="clear" w:color="auto" w:fill="auto"/>
          </w:tcPr>
          <w:p w14:paraId="52510792">
            <w:pPr>
              <w:widowControl w:val="0"/>
              <w:suppressAutoHyphens w:val="0"/>
              <w:spacing w:before="0" w:after="0" w:line="240" w:lineRule="auto"/>
              <w:ind w:left="-2" w:hanging="2"/>
              <w:textAlignment w:val="auto"/>
              <w:rPr>
                <w:rFonts w:ascii="Times New Roman" w:hAnsi="Times New Roman" w:eastAsia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eastAsia="pt-BR"/>
              </w:rPr>
              <w:t>4</w:t>
            </w:r>
          </w:p>
        </w:tc>
        <w:tc>
          <w:tcPr>
            <w:tcW w:w="608" w:type="dxa"/>
            <w:tcBorders>
              <w:top w:val="single" w:color="000001" w:sz="8" w:space="0"/>
              <w:left w:val="single" w:color="000001" w:sz="8" w:space="0"/>
              <w:bottom w:val="single" w:color="000001" w:sz="8" w:space="0"/>
              <w:right w:val="single" w:color="000001" w:sz="8" w:space="0"/>
            </w:tcBorders>
            <w:shd w:val="clear" w:color="auto" w:fill="auto"/>
          </w:tcPr>
          <w:p w14:paraId="3F0C5D5D">
            <w:pPr>
              <w:widowControl w:val="0"/>
              <w:suppressAutoHyphens w:val="0"/>
              <w:spacing w:before="0" w:after="0" w:line="240" w:lineRule="auto"/>
              <w:ind w:left="-2" w:hanging="2"/>
              <w:textAlignment w:val="auto"/>
              <w:rPr>
                <w:rFonts w:ascii="Times New Roman" w:hAnsi="Times New Roman" w:eastAsia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eastAsia="pt-BR"/>
              </w:rPr>
              <w:t>4,2</w:t>
            </w:r>
          </w:p>
        </w:tc>
        <w:tc>
          <w:tcPr>
            <w:tcW w:w="607" w:type="dxa"/>
            <w:tcBorders>
              <w:top w:val="single" w:color="000001" w:sz="8" w:space="0"/>
              <w:left w:val="single" w:color="000001" w:sz="8" w:space="0"/>
              <w:bottom w:val="single" w:color="000001" w:sz="8" w:space="0"/>
              <w:right w:val="single" w:color="000001" w:sz="8" w:space="0"/>
            </w:tcBorders>
            <w:shd w:val="clear" w:color="auto" w:fill="auto"/>
          </w:tcPr>
          <w:p w14:paraId="2A78A579">
            <w:pPr>
              <w:widowControl w:val="0"/>
              <w:suppressAutoHyphens w:val="0"/>
              <w:spacing w:before="0" w:after="0" w:line="240" w:lineRule="auto"/>
              <w:ind w:left="-2" w:hanging="2"/>
              <w:textAlignment w:val="auto"/>
              <w:rPr>
                <w:rFonts w:ascii="Times New Roman" w:hAnsi="Times New Roman" w:eastAsia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eastAsia="pt-BR"/>
              </w:rPr>
              <w:t>4,5</w:t>
            </w:r>
          </w:p>
        </w:tc>
        <w:tc>
          <w:tcPr>
            <w:tcW w:w="607" w:type="dxa"/>
            <w:tcBorders>
              <w:top w:val="single" w:color="000001" w:sz="8" w:space="0"/>
              <w:left w:val="single" w:color="000001" w:sz="8" w:space="0"/>
              <w:bottom w:val="single" w:color="000001" w:sz="8" w:space="0"/>
              <w:right w:val="single" w:color="000001" w:sz="8" w:space="0"/>
            </w:tcBorders>
            <w:shd w:val="clear" w:color="auto" w:fill="auto"/>
          </w:tcPr>
          <w:p w14:paraId="49615671">
            <w:pPr>
              <w:widowControl w:val="0"/>
              <w:suppressAutoHyphens w:val="0"/>
              <w:spacing w:before="0" w:after="0" w:line="240" w:lineRule="auto"/>
              <w:ind w:left="-2" w:hanging="2"/>
              <w:textAlignment w:val="auto"/>
              <w:rPr>
                <w:rFonts w:ascii="Times New Roman" w:hAnsi="Times New Roman" w:eastAsia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eastAsia="pt-BR"/>
              </w:rPr>
              <w:t>4,7</w:t>
            </w:r>
          </w:p>
        </w:tc>
        <w:tc>
          <w:tcPr>
            <w:tcW w:w="440" w:type="dxa"/>
            <w:tcBorders>
              <w:top w:val="single" w:color="000001" w:sz="8" w:space="0"/>
              <w:left w:val="single" w:color="000001" w:sz="8" w:space="0"/>
              <w:bottom w:val="single" w:color="000001" w:sz="8" w:space="0"/>
              <w:right w:val="single" w:color="000001" w:sz="8" w:space="0"/>
            </w:tcBorders>
            <w:shd w:val="clear" w:color="auto" w:fill="auto"/>
          </w:tcPr>
          <w:p w14:paraId="7D9884CE">
            <w:pPr>
              <w:widowControl w:val="0"/>
              <w:suppressAutoHyphens w:val="0"/>
              <w:spacing w:before="0" w:after="0" w:line="240" w:lineRule="auto"/>
              <w:ind w:left="-2" w:hanging="2"/>
              <w:textAlignment w:val="auto"/>
              <w:rPr>
                <w:rFonts w:ascii="Times New Roman" w:hAnsi="Times New Roman" w:eastAsia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eastAsia="pt-BR"/>
              </w:rPr>
              <w:t>5</w:t>
            </w:r>
          </w:p>
        </w:tc>
        <w:tc>
          <w:tcPr>
            <w:tcW w:w="607" w:type="dxa"/>
            <w:tcBorders>
              <w:top w:val="single" w:color="000001" w:sz="8" w:space="0"/>
              <w:left w:val="single" w:color="000001" w:sz="8" w:space="0"/>
              <w:bottom w:val="single" w:color="000001" w:sz="8" w:space="0"/>
              <w:right w:val="single" w:color="000001" w:sz="8" w:space="0"/>
            </w:tcBorders>
            <w:shd w:val="clear" w:color="auto" w:fill="auto"/>
          </w:tcPr>
          <w:p w14:paraId="693378C6">
            <w:pPr>
              <w:widowControl w:val="0"/>
              <w:suppressAutoHyphens w:val="0"/>
              <w:spacing w:before="0" w:after="0" w:line="240" w:lineRule="auto"/>
              <w:ind w:left="-2" w:hanging="2"/>
              <w:textAlignment w:val="auto"/>
              <w:rPr>
                <w:rFonts w:ascii="Times New Roman" w:hAnsi="Times New Roman" w:eastAsia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eastAsia="pt-BR"/>
              </w:rPr>
              <w:t>5,2</w:t>
            </w:r>
          </w:p>
        </w:tc>
        <w:tc>
          <w:tcPr>
            <w:tcW w:w="608" w:type="dxa"/>
            <w:tcBorders>
              <w:top w:val="single" w:color="000001" w:sz="8" w:space="0"/>
              <w:left w:val="single" w:color="000001" w:sz="8" w:space="0"/>
              <w:bottom w:val="single" w:color="000001" w:sz="8" w:space="0"/>
              <w:right w:val="single" w:color="000001" w:sz="8" w:space="0"/>
            </w:tcBorders>
            <w:shd w:val="clear" w:color="auto" w:fill="auto"/>
          </w:tcPr>
          <w:p w14:paraId="42EA984B">
            <w:pPr>
              <w:widowControl w:val="0"/>
              <w:suppressAutoHyphens w:val="0"/>
              <w:spacing w:before="0" w:after="0" w:line="240" w:lineRule="auto"/>
              <w:ind w:left="-2" w:hanging="2"/>
              <w:textAlignment w:val="auto"/>
              <w:rPr>
                <w:rFonts w:ascii="Times New Roman" w:hAnsi="Times New Roman" w:eastAsia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eastAsia="pt-BR"/>
              </w:rPr>
              <w:t>5,5</w:t>
            </w:r>
          </w:p>
        </w:tc>
        <w:tc>
          <w:tcPr>
            <w:tcW w:w="607" w:type="dxa"/>
            <w:tcBorders>
              <w:top w:val="single" w:color="000001" w:sz="8" w:space="0"/>
              <w:left w:val="single" w:color="000001" w:sz="8" w:space="0"/>
              <w:bottom w:val="single" w:color="000001" w:sz="8" w:space="0"/>
              <w:right w:val="single" w:color="000001" w:sz="8" w:space="0"/>
            </w:tcBorders>
            <w:shd w:val="clear" w:color="auto" w:fill="auto"/>
          </w:tcPr>
          <w:p w14:paraId="62094AFA">
            <w:pPr>
              <w:widowControl w:val="0"/>
              <w:suppressAutoHyphens w:val="0"/>
              <w:spacing w:before="0" w:after="0" w:line="240" w:lineRule="auto"/>
              <w:ind w:left="-2" w:hanging="2"/>
              <w:textAlignment w:val="auto"/>
              <w:rPr>
                <w:rFonts w:ascii="Times New Roman" w:hAnsi="Times New Roman" w:eastAsia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eastAsia="pt-BR"/>
              </w:rPr>
              <w:t>5,7</w:t>
            </w:r>
          </w:p>
        </w:tc>
        <w:tc>
          <w:tcPr>
            <w:tcW w:w="440" w:type="dxa"/>
            <w:tcBorders>
              <w:top w:val="single" w:color="000001" w:sz="8" w:space="0"/>
              <w:left w:val="single" w:color="000001" w:sz="8" w:space="0"/>
              <w:bottom w:val="single" w:color="000001" w:sz="8" w:space="0"/>
              <w:right w:val="single" w:color="000001" w:sz="8" w:space="0"/>
            </w:tcBorders>
            <w:shd w:val="clear" w:color="auto" w:fill="auto"/>
          </w:tcPr>
          <w:p w14:paraId="6DD8B79D">
            <w:pPr>
              <w:widowControl w:val="0"/>
              <w:suppressAutoHyphens w:val="0"/>
              <w:spacing w:before="0" w:after="0" w:line="240" w:lineRule="auto"/>
              <w:ind w:left="-2" w:hanging="2"/>
              <w:textAlignment w:val="auto"/>
              <w:rPr>
                <w:rFonts w:ascii="Times New Roman" w:hAnsi="Times New Roman" w:eastAsia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eastAsia="pt-BR"/>
              </w:rPr>
              <w:t>6</w:t>
            </w:r>
          </w:p>
        </w:tc>
        <w:tc>
          <w:tcPr>
            <w:tcW w:w="607" w:type="dxa"/>
            <w:tcBorders>
              <w:top w:val="single" w:color="000001" w:sz="8" w:space="0"/>
              <w:left w:val="single" w:color="000001" w:sz="8" w:space="0"/>
              <w:bottom w:val="single" w:color="000001" w:sz="8" w:space="0"/>
              <w:right w:val="single" w:color="000001" w:sz="8" w:space="0"/>
            </w:tcBorders>
            <w:shd w:val="clear" w:color="auto" w:fill="auto"/>
          </w:tcPr>
          <w:p w14:paraId="09AEE397">
            <w:pPr>
              <w:widowControl w:val="0"/>
              <w:suppressAutoHyphens w:val="0"/>
              <w:spacing w:before="0" w:after="0" w:line="240" w:lineRule="auto"/>
              <w:ind w:left="-2" w:hanging="2"/>
              <w:textAlignment w:val="auto"/>
              <w:rPr>
                <w:rFonts w:ascii="Times New Roman" w:hAnsi="Times New Roman" w:eastAsia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eastAsia="pt-BR"/>
              </w:rPr>
              <w:t>6,2</w:t>
            </w:r>
          </w:p>
        </w:tc>
        <w:tc>
          <w:tcPr>
            <w:tcW w:w="607" w:type="dxa"/>
            <w:tcBorders>
              <w:top w:val="single" w:color="000001" w:sz="8" w:space="0"/>
              <w:left w:val="single" w:color="000001" w:sz="8" w:space="0"/>
              <w:bottom w:val="single" w:color="000001" w:sz="8" w:space="0"/>
              <w:right w:val="single" w:color="000001" w:sz="8" w:space="0"/>
            </w:tcBorders>
            <w:shd w:val="clear" w:color="auto" w:fill="auto"/>
          </w:tcPr>
          <w:p w14:paraId="562C4DDD">
            <w:pPr>
              <w:widowControl w:val="0"/>
              <w:suppressAutoHyphens w:val="0"/>
              <w:spacing w:before="0" w:after="0" w:line="240" w:lineRule="auto"/>
              <w:ind w:left="-2" w:hanging="2"/>
              <w:textAlignment w:val="auto"/>
              <w:rPr>
                <w:rFonts w:ascii="Times New Roman" w:hAnsi="Times New Roman" w:eastAsia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eastAsia="pt-BR"/>
              </w:rPr>
              <w:t>6,5</w:t>
            </w:r>
          </w:p>
        </w:tc>
        <w:tc>
          <w:tcPr>
            <w:tcW w:w="608" w:type="dxa"/>
            <w:tcBorders>
              <w:top w:val="single" w:color="000001" w:sz="8" w:space="0"/>
              <w:left w:val="single" w:color="000001" w:sz="8" w:space="0"/>
              <w:bottom w:val="single" w:color="000001" w:sz="8" w:space="0"/>
              <w:right w:val="single" w:color="000001" w:sz="8" w:space="0"/>
            </w:tcBorders>
            <w:shd w:val="clear" w:color="auto" w:fill="auto"/>
          </w:tcPr>
          <w:p w14:paraId="49045DBC">
            <w:pPr>
              <w:widowControl w:val="0"/>
              <w:suppressAutoHyphens w:val="0"/>
              <w:spacing w:before="0" w:after="0" w:line="240" w:lineRule="auto"/>
              <w:ind w:left="-2" w:hanging="2"/>
              <w:textAlignment w:val="auto"/>
              <w:rPr>
                <w:rFonts w:ascii="Times New Roman" w:hAnsi="Times New Roman" w:eastAsia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eastAsia="pt-BR"/>
              </w:rPr>
              <w:t>6,7</w:t>
            </w:r>
          </w:p>
        </w:tc>
        <w:tc>
          <w:tcPr>
            <w:tcW w:w="441" w:type="dxa"/>
            <w:tcBorders>
              <w:top w:val="single" w:color="000001" w:sz="8" w:space="0"/>
              <w:left w:val="single" w:color="000001" w:sz="8" w:space="0"/>
              <w:bottom w:val="single" w:color="000001" w:sz="8" w:space="0"/>
              <w:right w:val="single" w:color="000001" w:sz="8" w:space="0"/>
            </w:tcBorders>
            <w:shd w:val="clear" w:color="auto" w:fill="auto"/>
          </w:tcPr>
          <w:p w14:paraId="73F79620">
            <w:pPr>
              <w:widowControl w:val="0"/>
              <w:suppressAutoHyphens w:val="0"/>
              <w:spacing w:before="0" w:after="0" w:line="240" w:lineRule="auto"/>
              <w:ind w:left="-2" w:hanging="2"/>
              <w:textAlignment w:val="auto"/>
              <w:rPr>
                <w:rFonts w:ascii="Times New Roman" w:hAnsi="Times New Roman" w:eastAsia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eastAsia="pt-BR"/>
              </w:rPr>
              <w:t>7</w:t>
            </w:r>
          </w:p>
        </w:tc>
        <w:tc>
          <w:tcPr>
            <w:tcW w:w="614" w:type="dxa"/>
            <w:tcBorders>
              <w:top w:val="single" w:color="000001" w:sz="8" w:space="0"/>
              <w:left w:val="single" w:color="000001" w:sz="8" w:space="0"/>
              <w:bottom w:val="single" w:color="000001" w:sz="8" w:space="0"/>
              <w:right w:val="single" w:color="000001" w:sz="8" w:space="0"/>
            </w:tcBorders>
            <w:shd w:val="clear" w:color="auto" w:fill="auto"/>
          </w:tcPr>
          <w:p w14:paraId="445C6B73">
            <w:pPr>
              <w:widowControl w:val="0"/>
              <w:suppressAutoHyphens w:val="0"/>
              <w:spacing w:before="0" w:after="0" w:line="240" w:lineRule="auto"/>
              <w:ind w:left="-2" w:hanging="2"/>
              <w:textAlignment w:val="auto"/>
              <w:rPr>
                <w:rFonts w:ascii="Times New Roman" w:hAnsi="Times New Roman" w:eastAsia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lang w:eastAsia="pt-BR"/>
              </w:rPr>
              <w:t>7</w:t>
            </w:r>
          </w:p>
        </w:tc>
      </w:tr>
    </w:tbl>
    <w:p w14:paraId="4F313588">
      <w:pPr>
        <w:suppressAutoHyphens w:val="0"/>
        <w:spacing w:before="0" w:after="0" w:line="240" w:lineRule="auto"/>
        <w:ind w:left="0" w:firstLine="0"/>
        <w:textAlignment w:val="auto"/>
        <w:rPr>
          <w:rFonts w:ascii="Times New Roman" w:hAnsi="Times New Roman" w:eastAsia="Times New Roman" w:cs="Times New Roman"/>
          <w:sz w:val="24"/>
          <w:szCs w:val="24"/>
          <w:lang w:eastAsia="pt-BR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pt-BR"/>
        </w:rPr>
        <w:br w:type="textWrapping"/>
      </w:r>
    </w:p>
    <w:p w14:paraId="0D99994A">
      <w:pPr>
        <w:numPr>
          <w:ilvl w:val="0"/>
          <w:numId w:val="1"/>
        </w:numPr>
        <w:tabs>
          <w:tab w:val="left" w:pos="142"/>
          <w:tab w:val="left" w:pos="284"/>
        </w:tabs>
        <w:suppressAutoHyphens w:val="0"/>
        <w:spacing w:before="0" w:after="0" w:line="240" w:lineRule="auto"/>
        <w:ind w:left="720" w:right="111" w:hanging="360"/>
        <w:jc w:val="both"/>
        <w:textAlignment w:val="baseline"/>
        <w:rPr>
          <w:rFonts w:eastAsia="Times New Roman"/>
          <w:color w:val="00000A"/>
          <w:lang w:eastAsia="pt-BR"/>
        </w:rPr>
      </w:pPr>
      <w:r>
        <w:rPr>
          <w:rFonts w:ascii="Times New Roman" w:hAnsi="Times New Roman" w:eastAsia="Times New Roman" w:cs="Times New Roman"/>
          <w:color w:val="000009"/>
          <w:lang w:eastAsia="pt-BR"/>
        </w:rPr>
        <w:t>Estudantes que ingressarem concomitantemente no Curso e no Benefício terão que atingir a Média Semestral 7,0 (sete) no semestre em curso. Caso não consigam, terão mais um semestre para alcançar a meta estabelecida conforme Quadro 1</w:t>
      </w:r>
      <w:r>
        <w:rPr>
          <w:rFonts w:ascii="Times New Roman" w:hAnsi="Times New Roman" w:eastAsia="Times New Roman" w:cs="Times New Roman"/>
          <w:b/>
          <w:bCs/>
          <w:color w:val="000009"/>
          <w:lang w:eastAsia="pt-BR"/>
        </w:rPr>
        <w:t xml:space="preserve"> </w:t>
      </w:r>
      <w:r>
        <w:rPr>
          <w:rFonts w:ascii="Arial" w:hAnsi="Arial" w:eastAsia="Times New Roman" w:cs="Arial"/>
          <w:b/>
          <w:bCs/>
          <w:color w:val="212529"/>
          <w:sz w:val="24"/>
          <w:szCs w:val="24"/>
          <w:lang w:eastAsia="pt-BR"/>
        </w:rPr>
        <w:t>§</w:t>
      </w:r>
      <w:r>
        <w:rPr>
          <w:rFonts w:ascii="Times New Roman" w:hAnsi="Times New Roman" w:eastAsia="Times New Roman" w:cs="Times New Roman"/>
          <w:b/>
          <w:bCs/>
          <w:color w:val="000009"/>
          <w:lang w:eastAsia="pt-BR"/>
        </w:rPr>
        <w:t xml:space="preserve"> 1º, do item 3.</w:t>
      </w:r>
    </w:p>
    <w:p w14:paraId="18364C65">
      <w:pPr>
        <w:numPr>
          <w:ilvl w:val="0"/>
          <w:numId w:val="2"/>
        </w:numPr>
        <w:tabs>
          <w:tab w:val="left" w:pos="284"/>
        </w:tabs>
        <w:suppressAutoHyphens w:val="0"/>
        <w:spacing w:before="0" w:after="0" w:line="240" w:lineRule="auto"/>
        <w:ind w:left="720" w:right="109" w:hanging="360"/>
        <w:jc w:val="both"/>
        <w:textAlignment w:val="baseline"/>
        <w:rPr>
          <w:rFonts w:eastAsia="Times New Roman"/>
          <w:color w:val="00000A"/>
          <w:lang w:eastAsia="pt-BR"/>
        </w:rPr>
      </w:pPr>
      <w:r>
        <w:rPr>
          <w:rFonts w:ascii="Times New Roman" w:hAnsi="Times New Roman" w:eastAsia="Times New Roman" w:cs="Times New Roman"/>
          <w:color w:val="000009"/>
          <w:lang w:eastAsia="pt-BR"/>
        </w:rPr>
        <w:t xml:space="preserve">Caso o/a estudante alcance a meta estabelecida conforme Quadro 1 </w:t>
      </w:r>
      <w:r>
        <w:rPr>
          <w:rFonts w:ascii="Times New Roman" w:hAnsi="Times New Roman" w:eastAsia="Times New Roman" w:cs="Times New Roman"/>
          <w:b/>
          <w:bCs/>
          <w:color w:val="000009"/>
          <w:lang w:eastAsia="pt-BR"/>
        </w:rPr>
        <w:t>§ 1º, do item 3</w:t>
      </w:r>
      <w:r>
        <w:rPr>
          <w:rFonts w:ascii="Times New Roman" w:hAnsi="Times New Roman" w:eastAsia="Times New Roman" w:cs="Times New Roman"/>
          <w:color w:val="000009"/>
          <w:lang w:eastAsia="pt-BR"/>
        </w:rPr>
        <w:t>, mas permanece com Média Semestral abaixo de 7,0 (sete), terá que cumprir novamente com a mesma regra do Quadro 1, até que alcance Média Semestral igual ou superior a 7.0 (sete).</w:t>
      </w:r>
    </w:p>
    <w:p w14:paraId="62798743">
      <w:pPr>
        <w:numPr>
          <w:ilvl w:val="0"/>
          <w:numId w:val="3"/>
        </w:numPr>
        <w:tabs>
          <w:tab w:val="left" w:pos="284"/>
        </w:tabs>
        <w:suppressAutoHyphens w:val="0"/>
        <w:spacing w:before="0" w:after="0" w:line="240" w:lineRule="auto"/>
        <w:ind w:left="720" w:right="114" w:hanging="360"/>
        <w:jc w:val="both"/>
        <w:textAlignment w:val="baseline"/>
        <w:rPr>
          <w:rFonts w:ascii="Times New Roman" w:hAnsi="Times New Roman" w:eastAsia="Times New Roman" w:cs="Times New Roman"/>
          <w:color w:val="000009"/>
          <w:lang w:eastAsia="pt-BR"/>
        </w:rPr>
      </w:pPr>
      <w:r>
        <w:rPr>
          <w:rFonts w:ascii="Times New Roman" w:hAnsi="Times New Roman" w:eastAsia="Times New Roman" w:cs="Times New Roman"/>
          <w:color w:val="000009"/>
          <w:lang w:eastAsia="pt-BR"/>
        </w:rPr>
        <w:t>O/A estudante beneficiário da assistência estudantil da PRAEC/NAE’s deverá buscar apoio e orientação no SEPE quando apresentar dificuldades de aprendizagem ou baixo rendimento acadêmico no decorrer do período e comparecer às convocações sempre que for solicitado/a.</w:t>
      </w:r>
    </w:p>
    <w:p w14:paraId="04D8FD94">
      <w:pPr>
        <w:numPr>
          <w:ilvl w:val="0"/>
          <w:numId w:val="4"/>
        </w:numPr>
        <w:tabs>
          <w:tab w:val="left" w:pos="284"/>
        </w:tabs>
        <w:suppressAutoHyphens w:val="0"/>
        <w:spacing w:before="0" w:after="0" w:line="240" w:lineRule="auto"/>
        <w:ind w:left="-1" w:firstLine="0"/>
        <w:jc w:val="both"/>
        <w:textAlignment w:val="baseline"/>
        <w:rPr>
          <w:rFonts w:ascii="Times New Roman" w:hAnsi="Times New Roman" w:eastAsia="Times New Roman" w:cs="Times New Roman"/>
          <w:color w:val="000009"/>
          <w:lang w:eastAsia="pt-BR"/>
        </w:rPr>
      </w:pPr>
      <w:r>
        <w:rPr>
          <w:rFonts w:ascii="Times New Roman" w:hAnsi="Times New Roman" w:eastAsia="Times New Roman" w:cs="Times New Roman"/>
          <w:color w:val="000009"/>
          <w:lang w:eastAsia="pt-BR"/>
        </w:rPr>
        <w:t xml:space="preserve">A convocação será feita pelo </w:t>
      </w:r>
      <w:r>
        <w:rPr>
          <w:rFonts w:ascii="Times New Roman" w:hAnsi="Times New Roman" w:eastAsia="Times New Roman" w:cs="Times New Roman"/>
          <w:i/>
          <w:iCs/>
          <w:color w:val="000009"/>
          <w:lang w:eastAsia="pt-BR"/>
        </w:rPr>
        <w:t>e-mail</w:t>
      </w:r>
      <w:r>
        <w:rPr>
          <w:rFonts w:ascii="Times New Roman" w:hAnsi="Times New Roman" w:eastAsia="Times New Roman" w:cs="Times New Roman"/>
          <w:color w:val="000009"/>
          <w:lang w:eastAsia="pt-BR"/>
        </w:rPr>
        <w:t xml:space="preserve"> informado no SIGAA e ficará a cargo do/a estudante a responsabilidade de verificação e a atualização em caso de mudança.</w:t>
      </w:r>
    </w:p>
    <w:p w14:paraId="65022072">
      <w:pPr>
        <w:numPr>
          <w:ilvl w:val="0"/>
          <w:numId w:val="5"/>
        </w:numPr>
        <w:tabs>
          <w:tab w:val="left" w:pos="284"/>
        </w:tabs>
        <w:suppressAutoHyphens w:val="0"/>
        <w:spacing w:before="0" w:after="0" w:line="240" w:lineRule="auto"/>
        <w:ind w:left="-1" w:firstLine="0"/>
        <w:jc w:val="both"/>
        <w:textAlignment w:val="baseline"/>
        <w:rPr>
          <w:rFonts w:ascii="Times New Roman" w:hAnsi="Times New Roman" w:eastAsia="Times New Roman" w:cs="Times New Roman"/>
          <w:color w:val="000009"/>
          <w:lang w:eastAsia="pt-BR"/>
        </w:rPr>
      </w:pPr>
      <w:r>
        <w:rPr>
          <w:rFonts w:ascii="Times New Roman" w:hAnsi="Times New Roman" w:eastAsia="Times New Roman" w:cs="Times New Roman"/>
          <w:color w:val="000009"/>
          <w:lang w:eastAsia="pt-BR"/>
        </w:rPr>
        <w:t>O/A estudante que não comparecer à convocação do SEPE no prazo estabelecido, estará sujeito ao desligamento do benefício.</w:t>
      </w:r>
    </w:p>
    <w:p w14:paraId="2C974FFC">
      <w:pPr>
        <w:suppressAutoHyphens w:val="0"/>
        <w:spacing w:before="0" w:after="0" w:line="240" w:lineRule="auto"/>
        <w:ind w:left="0" w:firstLine="0"/>
        <w:textAlignment w:val="auto"/>
        <w:rPr>
          <w:rFonts w:ascii="Times New Roman" w:hAnsi="Times New Roman" w:eastAsia="Times New Roman" w:cs="Times New Roman"/>
          <w:sz w:val="24"/>
          <w:szCs w:val="24"/>
          <w:lang w:eastAsia="pt-BR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pt-BR"/>
        </w:rPr>
        <w:br w:type="textWrapping"/>
      </w:r>
    </w:p>
    <w:p w14:paraId="435649AB">
      <w:pPr>
        <w:numPr>
          <w:ilvl w:val="0"/>
          <w:numId w:val="6"/>
        </w:numPr>
        <w:tabs>
          <w:tab w:val="left" w:pos="284"/>
        </w:tabs>
        <w:suppressAutoHyphens w:val="0"/>
        <w:spacing w:before="0" w:after="0" w:line="240" w:lineRule="auto"/>
        <w:ind w:left="720" w:right="107" w:hanging="360"/>
        <w:jc w:val="both"/>
        <w:textAlignment w:val="baseline"/>
        <w:rPr>
          <w:rFonts w:ascii="Times New Roman" w:hAnsi="Times New Roman" w:eastAsia="Times New Roman" w:cs="Times New Roman"/>
          <w:color w:val="000009"/>
          <w:lang w:eastAsia="pt-BR"/>
        </w:rPr>
      </w:pPr>
      <w:r>
        <w:rPr>
          <w:rFonts w:ascii="Times New Roman" w:hAnsi="Times New Roman" w:eastAsia="Times New Roman" w:cs="Times New Roman"/>
          <w:color w:val="000009"/>
          <w:lang w:eastAsia="pt-BR"/>
        </w:rPr>
        <w:t>O não comparecimento a duas convocações do SEPE, no prazo vigente do benefício, acarretará desligamento, salvo em situações a serem analisadas pelos serviços da PRAEC/NAE’s, conforme descrito no item 3, em seu § 3º.</w:t>
      </w:r>
    </w:p>
    <w:p w14:paraId="146598D4">
      <w:pPr>
        <w:numPr>
          <w:ilvl w:val="0"/>
          <w:numId w:val="7"/>
        </w:numPr>
        <w:tabs>
          <w:tab w:val="left" w:pos="284"/>
        </w:tabs>
        <w:suppressAutoHyphens w:val="0"/>
        <w:spacing w:before="0" w:after="0" w:line="240" w:lineRule="auto"/>
        <w:ind w:left="720" w:right="109" w:hanging="360"/>
        <w:jc w:val="both"/>
        <w:textAlignment w:val="baseline"/>
        <w:rPr>
          <w:rFonts w:ascii="Times New Roman" w:hAnsi="Times New Roman" w:eastAsia="Times New Roman" w:cs="Times New Roman"/>
          <w:color w:val="000009"/>
          <w:lang w:eastAsia="pt-BR"/>
        </w:rPr>
      </w:pPr>
      <w:r>
        <w:rPr>
          <w:rFonts w:ascii="Times New Roman" w:hAnsi="Times New Roman" w:eastAsia="Times New Roman" w:cs="Times New Roman"/>
          <w:color w:val="000009"/>
          <w:lang w:eastAsia="pt-BR"/>
        </w:rPr>
        <w:t xml:space="preserve"> O/A estudante beneficiário deverá estar matriculado em 4 (quatro) disciplinas ou 300 (trezentas) horas/aula por semestre, salvo no caso de estudante graduando/a ou formando/a ou em situações omissas a serem analisadas pelos Serviços do PRAEC/NAE’s, conforme a natureza de cada caso, mediante processo devidamente documentado.</w:t>
      </w:r>
    </w:p>
    <w:p w14:paraId="2FA65603">
      <w:pPr>
        <w:numPr>
          <w:ilvl w:val="0"/>
          <w:numId w:val="8"/>
        </w:numPr>
        <w:tabs>
          <w:tab w:val="left" w:pos="284"/>
        </w:tabs>
        <w:suppressAutoHyphens w:val="0"/>
        <w:spacing w:before="0" w:after="0" w:line="240" w:lineRule="auto"/>
        <w:ind w:left="720" w:right="109" w:hanging="360"/>
        <w:jc w:val="both"/>
        <w:textAlignment w:val="baseline"/>
        <w:rPr>
          <w:rFonts w:ascii="Times New Roman" w:hAnsi="Times New Roman" w:eastAsia="Times New Roman" w:cs="Times New Roman"/>
          <w:color w:val="000009"/>
          <w:lang w:eastAsia="pt-BR"/>
        </w:rPr>
      </w:pPr>
      <w:r>
        <w:rPr>
          <w:rFonts w:ascii="Times New Roman" w:hAnsi="Times New Roman" w:eastAsia="Times New Roman" w:cs="Times New Roman"/>
          <w:color w:val="000009"/>
          <w:lang w:eastAsia="pt-BR"/>
        </w:rPr>
        <w:t xml:space="preserve"> O/A estudante será automaticamente desligado do benefício ao qual está vinculado, nas seguintes situações: </w:t>
      </w:r>
    </w:p>
    <w:p w14:paraId="5674EBB4">
      <w:pPr>
        <w:suppressAutoHyphens w:val="0"/>
        <w:spacing w:before="0" w:after="0" w:line="240" w:lineRule="auto"/>
        <w:ind w:left="-2" w:right="161" w:hanging="2"/>
        <w:jc w:val="both"/>
        <w:textAlignment w:val="auto"/>
        <w:rPr>
          <w:rFonts w:ascii="Times New Roman" w:hAnsi="Times New Roman" w:eastAsia="Times New Roman" w:cs="Times New Roman"/>
          <w:sz w:val="24"/>
          <w:szCs w:val="24"/>
          <w:lang w:eastAsia="pt-BR"/>
        </w:rPr>
      </w:pPr>
      <w:r>
        <w:rPr>
          <w:rFonts w:ascii="Times New Roman" w:hAnsi="Times New Roman" w:eastAsia="Times New Roman" w:cs="Times New Roman"/>
          <w:color w:val="000009"/>
          <w:lang w:eastAsia="pt-BR"/>
        </w:rPr>
        <w:t>I - Em caso de trancamento que comprometa o critério descrito no item 10 (dez);</w:t>
      </w:r>
    </w:p>
    <w:p w14:paraId="225C70B2">
      <w:pPr>
        <w:suppressAutoHyphens w:val="0"/>
        <w:spacing w:before="0" w:after="0" w:line="240" w:lineRule="auto"/>
        <w:ind w:left="-2" w:right="161" w:hanging="2"/>
        <w:jc w:val="both"/>
        <w:textAlignment w:val="auto"/>
        <w:rPr>
          <w:rFonts w:ascii="Times New Roman" w:hAnsi="Times New Roman" w:eastAsia="Times New Roman" w:cs="Times New Roman"/>
          <w:sz w:val="24"/>
          <w:szCs w:val="24"/>
          <w:lang w:eastAsia="pt-BR"/>
        </w:rPr>
      </w:pPr>
      <w:r>
        <w:rPr>
          <w:rFonts w:ascii="Times New Roman" w:hAnsi="Times New Roman" w:eastAsia="Times New Roman" w:cs="Times New Roman"/>
          <w:color w:val="000009"/>
          <w:lang w:eastAsia="pt-BR"/>
        </w:rPr>
        <w:t>II - Caso apresente reprovação em todas as disciplinas matriculadas no semestre durante a vigência do benefício;</w:t>
      </w:r>
    </w:p>
    <w:p w14:paraId="45091C79">
      <w:pPr>
        <w:suppressAutoHyphens w:val="0"/>
        <w:spacing w:before="0" w:after="0" w:line="240" w:lineRule="auto"/>
        <w:ind w:left="-2" w:right="161" w:hanging="2"/>
        <w:jc w:val="both"/>
        <w:textAlignment w:val="auto"/>
        <w:rPr>
          <w:rFonts w:ascii="Times New Roman" w:hAnsi="Times New Roman" w:eastAsia="Times New Roman" w:cs="Times New Roman"/>
          <w:sz w:val="24"/>
          <w:szCs w:val="24"/>
          <w:lang w:eastAsia="pt-BR"/>
        </w:rPr>
      </w:pPr>
      <w:r>
        <w:rPr>
          <w:rFonts w:ascii="Times New Roman" w:hAnsi="Times New Roman" w:eastAsia="Times New Roman" w:cs="Times New Roman"/>
          <w:color w:val="000000"/>
          <w:lang w:eastAsia="pt-BR"/>
        </w:rPr>
        <w:t>III - Caso apresente reprovação por falta e índice de rendimento acadêmico semestral abaixo de 7 (sete) por 2 (dois) semestres consecutivos, salvo em caso de justificativa comprovada mediante documentação comprobatória via processo protocolado pelo próprio/a estudante beneficiário/a.</w:t>
      </w:r>
    </w:p>
    <w:p w14:paraId="3CC669CC">
      <w:pPr>
        <w:suppressAutoHyphens w:val="0"/>
        <w:spacing w:before="0" w:after="0" w:line="240" w:lineRule="auto"/>
        <w:ind w:left="-2" w:right="161" w:hanging="2"/>
        <w:jc w:val="both"/>
        <w:textAlignment w:val="auto"/>
        <w:rPr>
          <w:rFonts w:ascii="Times New Roman" w:hAnsi="Times New Roman" w:eastAsia="Times New Roman" w:cs="Times New Roman"/>
          <w:sz w:val="24"/>
          <w:szCs w:val="24"/>
          <w:lang w:eastAsia="pt-BR"/>
        </w:rPr>
      </w:pPr>
      <w:r>
        <w:rPr>
          <w:rFonts w:ascii="Times New Roman" w:hAnsi="Times New Roman" w:eastAsia="Times New Roman" w:cs="Times New Roman"/>
          <w:color w:val="000009"/>
          <w:lang w:eastAsia="pt-BR"/>
        </w:rPr>
        <w:t>IV - Caso o/a estudante não tenha matrícula curricular ativa (referente à matrícula das disciplinas no curso) será desligado/a do programa ao qual está vinculado/a, mesmo estando com matrícula institucional ativa;</w:t>
      </w:r>
    </w:p>
    <w:p w14:paraId="6D6668F1">
      <w:pPr>
        <w:suppressAutoHyphens w:val="0"/>
        <w:spacing w:before="0" w:after="0" w:line="240" w:lineRule="auto"/>
        <w:ind w:left="-2" w:hanging="2"/>
        <w:jc w:val="both"/>
        <w:textAlignment w:val="auto"/>
        <w:rPr>
          <w:rFonts w:ascii="Times New Roman" w:hAnsi="Times New Roman" w:eastAsia="Times New Roman" w:cs="Times New Roman"/>
          <w:sz w:val="24"/>
          <w:szCs w:val="24"/>
          <w:lang w:eastAsia="pt-BR"/>
        </w:rPr>
      </w:pPr>
      <w:r>
        <w:rPr>
          <w:rFonts w:ascii="Times New Roman" w:hAnsi="Times New Roman" w:eastAsia="Times New Roman" w:cs="Times New Roman"/>
          <w:color w:val="000000"/>
          <w:shd w:val="clear" w:fill="FFFFFF"/>
          <w:lang w:eastAsia="pt-BR"/>
        </w:rPr>
        <w:t>V - Estudante Graduando/a, que integralizar os componentes curriculares obrigatórios e optativos do curso, salvo os estudantes da Residência Universitária, amparados pelo Art 26, da resolução CONSUN/UFPI Nº 83, DE 04 DE AGOSTO DE 2022.</w:t>
      </w:r>
    </w:p>
    <w:p w14:paraId="2591B0EF">
      <w:pPr>
        <w:suppressAutoHyphens w:val="0"/>
        <w:spacing w:before="0" w:after="0" w:line="240" w:lineRule="auto"/>
        <w:ind w:left="-2" w:hanging="2"/>
        <w:jc w:val="both"/>
        <w:textAlignment w:val="auto"/>
        <w:rPr>
          <w:rFonts w:ascii="Times New Roman" w:hAnsi="Times New Roman" w:eastAsia="Times New Roman" w:cs="Times New Roman"/>
          <w:sz w:val="24"/>
          <w:szCs w:val="24"/>
          <w:lang w:eastAsia="pt-BR"/>
        </w:rPr>
      </w:pPr>
      <w:r>
        <w:rPr>
          <w:rFonts w:ascii="Times New Roman" w:hAnsi="Times New Roman" w:eastAsia="Times New Roman" w:cs="Times New Roman"/>
          <w:color w:val="000000"/>
          <w:shd w:val="clear" w:fill="FFFFFF"/>
          <w:lang w:eastAsia="pt-BR"/>
        </w:rPr>
        <w:t>§ 1º Não será considerado para efeito de permanência as atividades complementares e atividades curriculares de extensão. </w:t>
      </w:r>
    </w:p>
    <w:p w14:paraId="3A758280">
      <w:pPr>
        <w:suppressAutoHyphens w:val="0"/>
        <w:spacing w:before="0" w:after="240" w:line="240" w:lineRule="auto"/>
        <w:ind w:left="0" w:firstLine="0"/>
        <w:textAlignment w:val="auto"/>
        <w:rPr>
          <w:rFonts w:ascii="Times New Roman" w:hAnsi="Times New Roman" w:eastAsia="Times New Roman" w:cs="Times New Roman"/>
          <w:sz w:val="24"/>
          <w:szCs w:val="24"/>
          <w:lang w:eastAsia="pt-BR"/>
        </w:rPr>
      </w:pPr>
    </w:p>
    <w:p w14:paraId="7C04D425">
      <w:pPr>
        <w:suppressAutoHyphens w:val="0"/>
        <w:spacing w:before="0" w:after="0" w:line="480" w:lineRule="auto"/>
        <w:ind w:left="-2" w:hanging="2"/>
        <w:jc w:val="both"/>
        <w:textAlignment w:val="auto"/>
        <w:rPr>
          <w:rFonts w:ascii="Times New Roman" w:hAnsi="Times New Roman" w:eastAsia="Times New Roman" w:cs="Times New Roman"/>
          <w:sz w:val="24"/>
          <w:szCs w:val="24"/>
          <w:lang w:eastAsia="pt-BR"/>
        </w:rPr>
      </w:pPr>
      <w:r>
        <w:rPr>
          <w:rFonts w:ascii="Times New Roman" w:hAnsi="Times New Roman" w:eastAsia="Times New Roman" w:cs="Times New Roman"/>
          <w:color w:val="000000"/>
          <w:lang w:eastAsia="pt-BR"/>
        </w:rPr>
        <w:t>Nome: ___________________________________________________________</w:t>
      </w:r>
    </w:p>
    <w:p w14:paraId="0DE604EA">
      <w:pPr>
        <w:suppressAutoHyphens w:val="0"/>
        <w:spacing w:before="0" w:after="0" w:line="480" w:lineRule="auto"/>
        <w:ind w:left="-2" w:hanging="2"/>
        <w:jc w:val="both"/>
        <w:textAlignment w:val="auto"/>
        <w:rPr>
          <w:rFonts w:ascii="Times New Roman" w:hAnsi="Times New Roman" w:eastAsia="Times New Roman" w:cs="Times New Roman"/>
          <w:sz w:val="24"/>
          <w:szCs w:val="24"/>
          <w:lang w:eastAsia="pt-BR"/>
        </w:rPr>
      </w:pPr>
      <w:r>
        <w:rPr>
          <w:rFonts w:ascii="Times New Roman" w:hAnsi="Times New Roman" w:eastAsia="Times New Roman" w:cs="Times New Roman"/>
          <w:color w:val="000000"/>
          <w:lang w:eastAsia="pt-BR"/>
        </w:rPr>
        <w:t>Curso: __________________________ Matrícula: ________________________</w:t>
      </w:r>
    </w:p>
    <w:p w14:paraId="727B22F3">
      <w:pPr>
        <w:suppressAutoHyphens w:val="0"/>
        <w:spacing w:before="0" w:after="0" w:line="480" w:lineRule="auto"/>
        <w:ind w:left="-2" w:hanging="2"/>
        <w:jc w:val="both"/>
        <w:textAlignment w:val="auto"/>
        <w:rPr>
          <w:rFonts w:ascii="Times New Roman" w:hAnsi="Times New Roman" w:eastAsia="Times New Roman" w:cs="Times New Roman"/>
          <w:sz w:val="24"/>
          <w:szCs w:val="24"/>
          <w:lang w:eastAsia="pt-BR"/>
        </w:rPr>
      </w:pPr>
      <w:r>
        <w:rPr>
          <w:rFonts w:ascii="Times New Roman" w:hAnsi="Times New Roman" w:eastAsia="Times New Roman" w:cs="Times New Roman"/>
          <w:color w:val="000000"/>
          <w:lang w:eastAsia="pt-BR"/>
        </w:rPr>
        <w:t>Benefício: _______________________ Telefone(s): _______________________</w:t>
      </w:r>
    </w:p>
    <w:p w14:paraId="2F77B73A">
      <w:pPr>
        <w:suppressAutoHyphens w:val="0"/>
        <w:spacing w:before="0" w:after="0" w:line="480" w:lineRule="auto"/>
        <w:ind w:left="-2" w:hanging="2"/>
        <w:jc w:val="both"/>
        <w:textAlignment w:val="auto"/>
        <w:rPr>
          <w:rFonts w:ascii="Times New Roman" w:hAnsi="Times New Roman" w:eastAsia="Times New Roman" w:cs="Times New Roman"/>
          <w:sz w:val="24"/>
          <w:szCs w:val="24"/>
          <w:lang w:eastAsia="pt-BR"/>
        </w:rPr>
      </w:pPr>
      <w:r>
        <w:rPr>
          <w:rFonts w:ascii="Times New Roman" w:hAnsi="Times New Roman" w:eastAsia="Times New Roman" w:cs="Times New Roman"/>
          <w:color w:val="000000"/>
          <w:lang w:eastAsia="pt-BR"/>
        </w:rPr>
        <w:t>E-mail: ___________________________________________________________</w:t>
      </w:r>
    </w:p>
    <w:p w14:paraId="60220739">
      <w:pPr>
        <w:spacing w:before="0" w:after="0" w:line="360" w:lineRule="auto"/>
        <w:ind w:left="0" w:hanging="2"/>
        <w:jc w:val="right"/>
        <w:rPr>
          <w:rFonts w:ascii="Times New Roman" w:hAnsi="Times New Roman" w:eastAsia="Times New Roman" w:cs="Times New Roman"/>
          <w:color w:val="000000"/>
        </w:rPr>
      </w:pPr>
    </w:p>
    <w:p w14:paraId="0E0CFA0C">
      <w:pPr>
        <w:spacing w:before="0" w:after="0" w:line="360" w:lineRule="auto"/>
        <w:ind w:left="0" w:hanging="2"/>
        <w:jc w:val="right"/>
        <w:rPr>
          <w:rFonts w:ascii="Times New Roman" w:hAnsi="Times New Roman" w:eastAsia="Times New Roman" w:cs="Times New Roman"/>
          <w:color w:val="000000"/>
        </w:rPr>
      </w:pPr>
    </w:p>
    <w:p w14:paraId="4850193A">
      <w:pPr>
        <w:spacing w:before="0" w:after="0" w:line="360" w:lineRule="auto"/>
        <w:ind w:left="0" w:hanging="2"/>
        <w:jc w:val="right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  <w:color w:val="000000"/>
        </w:rPr>
        <w:t>__________________________, _____ de _______________ de _______.</w:t>
      </w:r>
    </w:p>
    <w:p w14:paraId="46648592">
      <w:pPr>
        <w:spacing w:before="0" w:after="0" w:line="360" w:lineRule="auto"/>
        <w:ind w:left="0" w:hanging="2"/>
        <w:jc w:val="center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  <w:color w:val="000000"/>
        </w:rPr>
        <w:t xml:space="preserve">                                                               (Local/Cidade e data)</w:t>
      </w:r>
    </w:p>
    <w:p w14:paraId="7B991C18">
      <w:pPr>
        <w:suppressAutoHyphens w:val="0"/>
        <w:spacing w:before="0" w:after="240" w:line="240" w:lineRule="auto"/>
        <w:ind w:left="0" w:firstLine="0"/>
        <w:textAlignment w:val="auto"/>
        <w:rPr>
          <w:rFonts w:ascii="Times New Roman" w:hAnsi="Times New Roman" w:eastAsia="Times New Roman" w:cs="Times New Roman"/>
          <w:sz w:val="24"/>
          <w:szCs w:val="24"/>
          <w:lang w:eastAsia="pt-BR"/>
        </w:rPr>
      </w:pPr>
    </w:p>
    <w:p w14:paraId="33C84CC3">
      <w:pPr>
        <w:suppressAutoHyphens w:val="0"/>
        <w:spacing w:before="0" w:after="240" w:line="240" w:lineRule="auto"/>
        <w:ind w:left="0" w:firstLine="0"/>
        <w:textAlignment w:val="auto"/>
        <w:rPr>
          <w:rFonts w:ascii="Times New Roman" w:hAnsi="Times New Roman" w:eastAsia="Times New Roman" w:cs="Times New Roman"/>
          <w:sz w:val="24"/>
          <w:szCs w:val="24"/>
          <w:lang w:eastAsia="pt-BR"/>
        </w:rPr>
      </w:pPr>
    </w:p>
    <w:p w14:paraId="03D6ADCB">
      <w:pPr>
        <w:suppressAutoHyphens w:val="0"/>
        <w:spacing w:before="0" w:after="0" w:line="240" w:lineRule="auto"/>
        <w:ind w:left="-2" w:firstLine="0"/>
        <w:jc w:val="center"/>
        <w:textAlignment w:val="auto"/>
        <w:rPr>
          <w:rFonts w:ascii="Times New Roman" w:hAnsi="Times New Roman" w:eastAsia="Times New Roman" w:cs="Times New Roman"/>
          <w:sz w:val="24"/>
          <w:szCs w:val="24"/>
          <w:lang w:eastAsia="pt-BR"/>
        </w:rPr>
      </w:pPr>
      <w:r>
        <w:rPr>
          <w:rFonts w:ascii="Times New Roman" w:hAnsi="Times New Roman" w:eastAsia="Times New Roman" w:cs="Times New Roman"/>
          <w:color w:val="00000A"/>
          <w:lang w:eastAsia="pt-BR"/>
        </w:rPr>
        <w:t>____________________________________________________________</w:t>
      </w:r>
    </w:p>
    <w:p w14:paraId="431F7414">
      <w:pPr>
        <w:spacing w:before="0" w:after="0" w:line="360" w:lineRule="auto"/>
        <w:ind w:left="0" w:hanging="2"/>
        <w:jc w:val="center"/>
        <w:rPr>
          <w:rFonts w:ascii="Times New Roman" w:hAnsi="Times New Roman" w:eastAsia="Times New Roman" w:cs="Times New Roman"/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 xml:space="preserve">Assinatura do/a estudante (por extenso de acordo com o RG ou </w:t>
      </w:r>
      <w:r>
        <w:rPr>
          <w:rFonts w:ascii="Times New Roman" w:hAnsi="Times New Roman" w:eastAsia="Times New Roman" w:cs="Times New Roman"/>
          <w:color w:val="222222"/>
        </w:rPr>
        <w:t>assinatura eletrônica do Gov.br</w:t>
      </w:r>
      <w:r>
        <w:rPr>
          <w:rFonts w:ascii="Times New Roman" w:hAnsi="Times New Roman" w:eastAsia="Times New Roman" w:cs="Times New Roman"/>
          <w:color w:val="000000"/>
        </w:rPr>
        <w:t>)</w:t>
      </w:r>
    </w:p>
    <w:p w14:paraId="0FE25B08">
      <w:pPr>
        <w:ind w:left="0" w:hanging="2"/>
        <w:jc w:val="center"/>
        <w:rPr>
          <w:rFonts w:ascii="Times New Roman" w:hAnsi="Times New Roman" w:eastAsia="Times New Roman" w:cs="Times New Roman"/>
          <w:b/>
        </w:rPr>
      </w:pPr>
    </w:p>
    <w:p w14:paraId="11CF7FDE">
      <w:pPr>
        <w:spacing w:before="0" w:after="160"/>
        <w:ind w:left="0" w:hanging="2"/>
        <w:rPr>
          <w:rFonts w:ascii="Calibri" w:hAnsi="Calibri" w:eastAsia="Calibri" w:cs="Calibri"/>
        </w:rPr>
      </w:pPr>
    </w:p>
    <w:sectPr>
      <w:pgSz w:w="11906" w:h="16838"/>
      <w:pgMar w:top="1701" w:right="1134" w:bottom="1134" w:left="1701" w:header="0" w:footer="0" w:gutter="0"/>
      <w:pgNumType w:fmt="decimal" w:start="10"/>
      <w:cols w:space="720" w:num="1"/>
      <w:formProt w:val="0"/>
      <w:docGrid w:linePitch="299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SimHei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alibri">
    <w:panose1 w:val="020F0502020204030204"/>
    <w:charset w:val="86"/>
    <w:family w:val="swiss"/>
    <w:pitch w:val="default"/>
    <w:sig w:usb0="E4002EFF" w:usb1="C200247B" w:usb2="00000009" w:usb3="00000000" w:csb0="200001FF" w:csb1="00000000"/>
  </w:font>
  <w:font w:name="等线">
    <w:altName w:val="Microsoft YaHei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Calibri">
    <w:panose1 w:val="020F0502020204030204"/>
    <w:charset w:val="00"/>
    <w:family w:val="auto"/>
    <w:pitch w:val="default"/>
    <w:sig w:usb0="E4002EFF" w:usb1="C200247B" w:usb2="00000009" w:usb3="00000000" w:csb0="200001FF" w:csb1="00000000"/>
  </w:font>
  <w:font w:name="Liberation Sans">
    <w:altName w:val="Arial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Microsoft YaHei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Lucida Sans">
    <w:altName w:val="Lucida Sans Unicode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4" w:lineRule="auto"/>
      </w:pPr>
      <w:r>
        <w:separator/>
      </w:r>
    </w:p>
  </w:footnote>
  <w:footnote w:type="continuationSeparator" w:id="1">
    <w:p>
      <w:pPr>
        <w:spacing w:before="0" w:after="0" w:line="254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5E306ED"/>
    <w:multiLevelType w:val="multilevel"/>
    <w:tmpl w:val="B5E306ED"/>
    <w:lvl w:ilvl="0" w:tentative="0">
      <w:start w:val="4"/>
      <w:numFmt w:val="decimal"/>
      <w:lvlText w:val="%1."/>
      <w:lvlJc w:val="left"/>
      <w:pPr>
        <w:tabs>
          <w:tab w:val="left" w:pos="0"/>
        </w:tabs>
        <w:ind w:left="720" w:hanging="360"/>
      </w:p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0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entative="0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0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entative="0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1">
    <w:nsid w:val="BF205925"/>
    <w:multiLevelType w:val="multilevel"/>
    <w:tmpl w:val="BF205925"/>
    <w:lvl w:ilvl="0" w:tentative="0">
      <w:start w:val="4"/>
      <w:numFmt w:val="decimal"/>
      <w:lvlText w:val="%1."/>
      <w:lvlJc w:val="left"/>
      <w:pPr>
        <w:tabs>
          <w:tab w:val="left" w:pos="0"/>
        </w:tabs>
        <w:ind w:left="720" w:hanging="360"/>
      </w:p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0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entative="0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0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entative="0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2">
    <w:nsid w:val="CF092B84"/>
    <w:multiLevelType w:val="multilevel"/>
    <w:tmpl w:val="CF092B84"/>
    <w:lvl w:ilvl="0" w:tentative="0">
      <w:start w:val="4"/>
      <w:numFmt w:val="decimal"/>
      <w:lvlText w:val="%1."/>
      <w:lvlJc w:val="left"/>
      <w:pPr>
        <w:tabs>
          <w:tab w:val="left" w:pos="0"/>
        </w:tabs>
        <w:ind w:left="720" w:hanging="360"/>
      </w:p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0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entative="0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0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entative="0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3">
    <w:nsid w:val="0053208E"/>
    <w:multiLevelType w:val="multilevel"/>
    <w:tmpl w:val="0053208E"/>
    <w:lvl w:ilvl="0" w:tentative="0">
      <w:start w:val="4"/>
      <w:numFmt w:val="decimal"/>
      <w:lvlText w:val="%1."/>
      <w:lvlJc w:val="left"/>
      <w:pPr>
        <w:tabs>
          <w:tab w:val="left" w:pos="0"/>
        </w:tabs>
        <w:ind w:left="720" w:hanging="360"/>
      </w:p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0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entative="0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0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entative="0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4">
    <w:nsid w:val="03D62ECE"/>
    <w:multiLevelType w:val="multilevel"/>
    <w:tmpl w:val="03D62ECE"/>
    <w:lvl w:ilvl="0" w:tentative="0">
      <w:start w:val="9"/>
      <w:numFmt w:val="decimal"/>
      <w:lvlText w:val="%1."/>
      <w:lvlJc w:val="left"/>
      <w:pPr>
        <w:tabs>
          <w:tab w:val="left" w:pos="0"/>
        </w:tabs>
        <w:ind w:left="720" w:hanging="360"/>
      </w:p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0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entative="0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0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entative="0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5">
    <w:nsid w:val="25B654F3"/>
    <w:multiLevelType w:val="multilevel"/>
    <w:tmpl w:val="25B654F3"/>
    <w:lvl w:ilvl="0" w:tentative="0">
      <w:start w:val="9"/>
      <w:numFmt w:val="decimal"/>
      <w:lvlText w:val="%1."/>
      <w:lvlJc w:val="left"/>
      <w:pPr>
        <w:tabs>
          <w:tab w:val="left" w:pos="0"/>
        </w:tabs>
        <w:ind w:left="720" w:hanging="360"/>
      </w:p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0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entative="0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0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entative="0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6">
    <w:nsid w:val="59ADCABA"/>
    <w:multiLevelType w:val="multilevel"/>
    <w:tmpl w:val="59ADCABA"/>
    <w:lvl w:ilvl="0" w:tentative="0">
      <w:start w:val="4"/>
      <w:numFmt w:val="decimal"/>
      <w:lvlText w:val="%1."/>
      <w:lvlJc w:val="left"/>
      <w:pPr>
        <w:tabs>
          <w:tab w:val="left" w:pos="0"/>
        </w:tabs>
        <w:ind w:left="720" w:hanging="360"/>
      </w:p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0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entative="0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0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entative="0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7">
    <w:nsid w:val="72183CF9"/>
    <w:multiLevelType w:val="multilevel"/>
    <w:tmpl w:val="72183CF9"/>
    <w:lvl w:ilvl="0" w:tentative="0">
      <w:start w:val="9"/>
      <w:numFmt w:val="decimal"/>
      <w:lvlText w:val="%1."/>
      <w:lvlJc w:val="left"/>
      <w:pPr>
        <w:tabs>
          <w:tab w:val="left" w:pos="0"/>
        </w:tabs>
        <w:ind w:left="720" w:hanging="360"/>
      </w:p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0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entative="0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0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entative="0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num w:numId="1">
    <w:abstractNumId w:val="3"/>
  </w:num>
  <w:num w:numId="2">
    <w:abstractNumId w:val="2"/>
  </w:num>
  <w:num w:numId="3">
    <w:abstractNumId w:val="6"/>
  </w:num>
  <w:num w:numId="4">
    <w:abstractNumId w:val="1"/>
  </w:num>
  <w:num w:numId="5">
    <w:abstractNumId w:val="0"/>
  </w:num>
  <w:num w:numId="6">
    <w:abstractNumId w:val="4"/>
  </w:num>
  <w:num w:numId="7">
    <w:abstractNumId w:val="5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documentProtection w:enforcement="0"/>
  <w:defaultTabStop w:val="708"/>
  <w:autoHyphenation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  <w:rsid w:val="1256409C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zh-CN" w:bidi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nhideWhenUsed="0" w:uiPriority="0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qFormat="1" w:unhideWhenUsed="0" w:uiPriority="0" w:semiHidden="0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0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</w:latentStyles>
  <w:style w:type="paragraph" w:default="1" w:styleId="1">
    <w:name w:val="Normal"/>
    <w:qFormat/>
    <w:uiPriority w:val="0"/>
    <w:pPr>
      <w:widowControl/>
      <w:suppressAutoHyphens/>
      <w:bidi w:val="0"/>
      <w:spacing w:before="0" w:after="160" w:line="254" w:lineRule="auto"/>
      <w:ind w:left="-1" w:hanging="1"/>
      <w:jc w:val="left"/>
      <w:textAlignment w:val="top"/>
      <w:outlineLvl w:val="0"/>
    </w:pPr>
    <w:rPr>
      <w:rFonts w:cs="Calibri" w:asciiTheme="minorHAnsi" w:hAnsiTheme="minorHAnsi" w:eastAsiaTheme="minorHAnsi"/>
      <w:color w:val="auto"/>
      <w:kern w:val="0"/>
      <w:sz w:val="22"/>
      <w:szCs w:val="22"/>
      <w:lang w:val="pt-BR" w:eastAsia="en-US" w:bidi="ar-SA"/>
    </w:rPr>
  </w:style>
  <w:style w:type="character" w:default="1" w:styleId="2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List"/>
    <w:basedOn w:val="5"/>
    <w:qFormat/>
    <w:uiPriority w:val="0"/>
    <w:rPr>
      <w:rFonts w:cs="Lucida Sans"/>
    </w:rPr>
  </w:style>
  <w:style w:type="paragraph" w:styleId="5">
    <w:name w:val="Body Text"/>
    <w:basedOn w:val="1"/>
    <w:qFormat/>
    <w:uiPriority w:val="0"/>
    <w:pPr>
      <w:spacing w:before="0" w:after="140" w:line="288" w:lineRule="auto"/>
    </w:pPr>
  </w:style>
  <w:style w:type="paragraph" w:styleId="6">
    <w:name w:val="caption"/>
    <w:basedOn w:val="1"/>
    <w:qFormat/>
    <w:uiPriority w:val="0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7">
    <w:name w:val="Título1"/>
    <w:basedOn w:val="1"/>
    <w:next w:val="5"/>
    <w:qFormat/>
    <w:uiPriority w:val="0"/>
    <w:pPr>
      <w:keepNext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customStyle="1" w:styleId="8">
    <w:name w:val="Índice"/>
    <w:basedOn w:val="1"/>
    <w:qFormat/>
    <w:uiPriority w:val="0"/>
    <w:pPr>
      <w:suppressLineNumbers/>
    </w:pPr>
    <w:rPr>
      <w:rFonts w:cs="Lucida Sans"/>
    </w:rPr>
  </w:style>
  <w:style w:type="paragraph" w:customStyle="1" w:styleId="9">
    <w:name w:val="Conteúdo do quadro"/>
    <w:basedOn w:val="1"/>
    <w:qFormat/>
    <w:uiPriority w:val="0"/>
    <w:pPr>
      <w:spacing w:line="252" w:lineRule="auto"/>
    </w:pPr>
    <w:rPr>
      <w:color w:val="00000A"/>
      <w:lang w:eastAsia="zh-C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customXml" Target="../customXml/item1.xml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</Pages>
  <Words>1553</Words>
  <Characters>9995</Characters>
  <Paragraphs>126</Paragraphs>
  <TotalTime>44</TotalTime>
  <ScaleCrop>false</ScaleCrop>
  <LinksUpToDate>false</LinksUpToDate>
  <CharactersWithSpaces>11646</CharactersWithSpaces>
  <Application>WPS Office_12.2.0.21546_F1E327BC-269C-435d-A152-05C5408002CA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2025-05-29T11:59:00Z</dcterms:created>
  <dc:creator>user</dc:creator>
  <cp:lastModifiedBy>PRAEC</cp:lastModifiedBy>
  <dcterms:modified xsi:type="dcterms:W3CDTF">2025-06-27T11:56:05Z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1046-12.2.0.21546</vt:lpwstr>
  </property>
  <property fmtid="{D5CDD505-2E9C-101B-9397-08002B2CF9AE}" pid="3" name="ICV">
    <vt:lpwstr>7D1D5F5AD098414C819FC36E389E1BDB_12</vt:lpwstr>
  </property>
</Properties>
</file>